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278fb2" w14:textId="f278f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некоторые решения Правительства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14 марта 2025 года № 144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Правительство Республики Казахстан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изменения и дополнения</w:t>
      </w:r>
      <w:r>
        <w:rPr>
          <w:rFonts w:ascii="Times New Roman"/>
          <w:b w:val="false"/>
          <w:i w:val="false"/>
          <w:color w:val="000000"/>
          <w:sz w:val="28"/>
        </w:rPr>
        <w:t>, которые вносятся в некоторые решения Правительства Республики Казахстан.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со дня его подписания.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Бектенов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2025 года № 144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Изменения и дополнения, которые вносятся в некоторые решения Правительства Республики Казахстан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6 октября 2017 года № 624 "О некоторых вопросах специальных экономических зон":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</w:t>
      </w:r>
      <w:r>
        <w:rPr>
          <w:rFonts w:ascii="Times New Roman"/>
          <w:b w:val="false"/>
          <w:i w:val="false"/>
          <w:color w:val="000000"/>
          <w:sz w:val="28"/>
        </w:rPr>
        <w:t>Положении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специальной экономической зоне "Морпорт Актау", утвержденном указанным постановлением: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Специальная экономическая зона "Морпорт Актау" (далее – СЭЗ) расположена на территории Мангистауской области в пределах административно-территориальных границ города Актау, Мунайлинского, Каракиянского и Тупкараганского районов Мангистауской области согласно прилагаемому плану.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СЭЗ является портовой специальной экономической зоной.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3656,1719 гектара, включая Международный аэропорт Актау, и является неотъемлемой частью территории Республики Казахстан.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 ускоренного развития региона для активизации вхождения экономики республики в систему мировых хозяйственных связей, создания высокоэффективных, в том числе высокотехнологичных и конкурентоспособных производств, освоения выпуска новых видов продукции, привлечения инвестиций, совершенствования правовых норм рыночных отношений, внедрения современных методов управления и хозяйствования, развития мультимодальных хабов, транспорта и логистики, повышения туристского потенциала региона и развития высокоэффективной, конкурентоспособной туристской инфраструктуры, способной обеспечить и удовлетворить потребности прибывающих казахстанских и зарубежных туристов, а также решения социальных проблем.";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3-2 следующего содержания: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"3-2. Для строительства объектов, установки линий электропередачи и размещения других сооружений, которые являются препятствиями на приаэродромной территории и местности в пределах воздушных трасс; для проведения работ, вследствие которых в воздушном пространстве производятся радиоволновое, видимое, акустическое и иные виды излучения; для размещения объектов, создающих условия для массового скопления птиц или ухудшающих полетную видимость, а также любой другой деятельности, не связанной непосредственно с использованием воздушного пространства, но влияющей на безопасность полетов, оборудования воздушных судов и находящихся на них людей, на территории СЭЗ необходимо получение соответствующего разрешения,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использовании воздушного пространства Республики Казахстан и деятельности авиации".";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специальной экономической зоны "Морпорт Актау"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изменениям и дополнениям; 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</w:t>
      </w:r>
      <w:r>
        <w:rPr>
          <w:rFonts w:ascii="Times New Roman"/>
          <w:b w:val="false"/>
          <w:i w:val="false"/>
          <w:color w:val="000000"/>
          <w:sz w:val="28"/>
        </w:rPr>
        <w:t>Положении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специальной экономической зоне "Оңтүстік", утвержденном указанным постановлением: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Специальная экономическая зона "Оңтүстік" (далее – СЭЗ) расположена на территории города Шымкента согласно прилагаемому плану.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429,0001 гектара, включая Международный аэропорт Шымкент, и является неотъемлемой частью территории Республики Казахстан.";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ускоренного развития региона для активизации вхождения экономики республики в систему мировых хозяйственных связей, создания высокоэффективных, в том числе высокотехнологичных и конкурентоспособных производств, освоения выпуска новых видов продукции, привлечения инвестиций, совершенствования правовых норм рыночных отношений, внедрения современных методов управления и хозяйствования, развития мультимодальных хабов, транспорта и логистики, а также решения социальных проблем;";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3-1 следующего содержания: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"3-1. Для строительства объектов, установки линий электропередачи и размещения других сооружений, которые являются препятствиями на приаэродромной территории и местности в пределах воздушных трасс; для проведения работ, вследствие которых в воздушном пространстве производятся радиоволновое, видимое, акустическое и иные виды излучения; для размещения объектов, создающих условия для массового скопления птиц или ухудшающих полетную видимость, а также любой другой деятельности, не связанной непосредственно с использованием воздушного пространства, но влияющей на безопасность полетов, оборудования воздушных судов и находящихся на них людей, на территории СЭЗ необходимо получение соответствующего разрешения,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использовании воздушного пространства Республики Казахстан и деятельности авиации".";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территории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специальной экономической зоны "Оңтүстік"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изменениям и дополнениям.</w:t>
      </w:r>
    </w:p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ноября 2017 года № 772 "О некоторых вопросах специальных экономических зон":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специальной экономической зоне "Астана – Технополис", утвержденном указанным постановлением: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Специальная экономическая зона "Астана – Технополис" (далее – СЭЗ) расположена на территории города Астаны в границах согласно прилагаемому плану.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2303,185 гектара, включая Международный аэропорт Нурсултан Назарбаев, и является неотъемлемой частью территории Республики Казахстан.";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ускоренного развития города Астаны путем привлечения инвестиций в социальную сферу, область здравоохранения и сферу туризма, развития мультимодальных хабов, транспорта и логистики.";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5-1 следующего содержания:</w:t>
      </w:r>
    </w:p>
    <w:bookmarkEnd w:id="23"/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"5-1. Для строительства объектов, установки линий электропередачи и размещения других сооружений, которые являются препятствиями на приаэродромной территории и местности в пределах воздушных трасс; для проведения работ, вследствие которых в воздушном пространстве производятся радиоволновое, видимое, акустическое и иные виды излучения; для размещения объектов, создающих условия для массового скопления птиц или ухудшающих полетную видимость, а также любой другой деятельности, не связанной непосредственно с использованием воздушного пространства, но влияющей на безопасность полетов, оборудования воздушных судов и находящихся на них людей, на территории СЭЗ необходимо получение соответствующего разрешения,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использовании воздушного пространства Республики Казахстан и деятельности авиации".";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границ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специальной экономической зоны "Астана – Технополис"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изменениям и дополнениям.</w:t>
      </w:r>
    </w:p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апреля 2021 года № 277 "О некоторых вопросах специальной экономической зоны "Сарыарқа":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специальной экономической зоне "Сарыарқа", утвержденном указанным постановлением: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Специальная экономическая зона "Сарыарқа" (далее – СЭЗ) расположена на территории Карагандинской области в пределах административно-территориальных границ города Караганды и Бухар-Жырауского района Карагандинской области согласно прилагаемому плану.</w:t>
      </w:r>
    </w:p>
    <w:bookmarkEnd w:id="27"/>
    <w:bookmarkStart w:name="z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1253,056 гектара, включая аэропорт "Сары-Арка", и является неотъемлемой частью территории Республики Казахстан.";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"7) создания благоприятного инвестиционного климата и привлечения отечественных и зарубежных инвестиций для реализации инвестиционных проектов, развития мультимодальных хабов, транспорта и логистики;";</w:t>
      </w:r>
    </w:p>
    <w:bookmarkEnd w:id="29"/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3-1 следующего содержания:</w:t>
      </w:r>
    </w:p>
    <w:bookmarkEnd w:id="30"/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"3-1. Для строительства объектов, установки линий электропередачи и размещения других сооружений, которые являются препятствиями на приаэродромной территории и местности в пределах воздушных трасс; для проведения работ, вследствие которых в воздушном пространстве производятся радиоволновое, видимое, акустическое и иные виды излучения; для размещения объектов, создающих условия для массового скопления птиц или ухудшающих полетную видимость, а также любой другой деятельности, не связанной непосредственно с использованием воздушного пространства, но влияющей на безопасность полетов, оборудования воздушных судов и находящихся на них людей, на территории СЭЗ необходимо получение соответствующего разрешения,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использовании воздушного пространства Республики Казахстан и деятельности авиации".";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границ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специальной экономической зоны "Сарыарқа"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изменениям и дополнениям. </w:t>
      </w:r>
    </w:p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15 марта 2023 года № 211 "О создании специальной экономической зоны "Alatau":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специальной экономической зоне "Alatau", утвержденном указанным постановлением: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Специальная экономическая зона "Alatau" (далее – СЭЗ) расположена на территории городов Қонаев, Алатау и Талгарского района Алматинской области в границах согласно прилагаемому плану.</w:t>
      </w:r>
    </w:p>
    <w:bookmarkEnd w:id="34"/>
    <w:bookmarkStart w:name="z5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97930,98 гектара, включая территорию для развития транспортно-логистического потенциала региона, в том числе деятельности аэропортов, и является неотъемлемой частью территории Республики Казахстан.";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обеспечения благоприятного инвестиционного климата для привлечения отечественных и зарубежных инвестиций, развития мультимодальных хабов, транспорта и логистики в рамках реализации проекта, который придаст новый импульс развитию региона;";</w:t>
      </w:r>
    </w:p>
    <w:bookmarkEnd w:id="36"/>
    <w:bookmarkStart w:name="z5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4-1 следующего содержания:</w:t>
      </w:r>
    </w:p>
    <w:bookmarkEnd w:id="37"/>
    <w:bookmarkStart w:name="z5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"4-1. Для строительства объектов, установки линий электропередачи и размещения других сооружений, которые являются препятствиями на приаэродромной территории и местности в пределах воздушных трасс; для проведения работ, вследствие которых в воздушном пространстве производятся радиоволновое, видимое, акустическое и иные виды излучения; для размещения объектов, создающих условия для массового скопления птиц или ухудшающих полетную видимость, а также любой другой деятельности, не связанной непосредственно с использованием воздушного пространства, но влияющей на безопасность полетов, оборудования воздушных судов и находящихся на них людей, на территории СЭЗ необходимо получение соответствующего разрешения,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использовании воздушного пространства Республики Казахстан и деятельности авиации".";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 границ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специальной экономической зоны "Alatau"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изменениям и дополнениям. </w:t>
      </w:r>
    </w:p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изменениям и дополнениям,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в некоторые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Положению 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"Морпорт Актау"</w:t>
            </w:r>
          </w:p>
        </w:tc>
      </w:tr>
    </w:tbl>
    <w:bookmarkStart w:name="z6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"Морпорт Актау"</w:t>
      </w:r>
    </w:p>
    <w:bookmarkEnd w:id="40"/>
    <w:bookmarkStart w:name="z6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Наименование зон: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Площадь, гектар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Портовая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371, 6719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Логистическая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3656,1719</w:t>
            </w:r>
          </w:p>
        </w:tc>
      </w:tr>
    </w:tbl>
    <w:bookmarkStart w:name="z6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изменениям и дополнениям,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в некоторые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Положению 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"Оңтүстік"</w:t>
            </w:r>
          </w:p>
        </w:tc>
      </w:tr>
    </w:tbl>
    <w:bookmarkStart w:name="z6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"Оңтүстік"</w:t>
      </w:r>
    </w:p>
    <w:bookmarkEnd w:id="43"/>
    <w:bookmarkStart w:name="z6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территория специальной экономической зоны "Оңтүстік" S = 429,0001 га</w:t>
      </w:r>
    </w:p>
    <w:bookmarkEnd w:id="45"/>
    <w:bookmarkStart w:name="z7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изменениям и дополнениям,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в некоторые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Положению 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"Астана – Технополис"</w:t>
            </w:r>
          </w:p>
        </w:tc>
      </w:tr>
    </w:tbl>
    <w:bookmarkStart w:name="z7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границ специальной экономической зоны "Астана – Технополис"</w:t>
      </w:r>
    </w:p>
    <w:bookmarkEnd w:id="47"/>
    <w:bookmarkStart w:name="z7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территория специальной экономической зоны "Астана – Технополис" S = 2303,185 га</w:t>
      </w:r>
    </w:p>
    <w:bookmarkEnd w:id="49"/>
    <w:bookmarkStart w:name="z7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изменениям и дополнениям,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в некоторые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Положению 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"Сарыарқа"</w:t>
            </w:r>
          </w:p>
        </w:tc>
      </w:tr>
    </w:tbl>
    <w:bookmarkStart w:name="z7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границ специальной экономической зоны "Сарыарқа"</w:t>
      </w:r>
    </w:p>
    <w:bookmarkEnd w:id="51"/>
    <w:bookmarkStart w:name="z8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Наименование зон: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Площадь, гектар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экономическая зона "Сарыарқа"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880,4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Субзона № 1 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"Кремниевая долина"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Субзона № 2 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"Аэропорт "Сары-Арка"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312,5460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1253,056</w:t>
            </w:r>
          </w:p>
        </w:tc>
      </w:tr>
    </w:tbl>
    <w:bookmarkStart w:name="z8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изменениям и дополнениям,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в некоторые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Положению 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"Alatau"</w:t>
            </w:r>
          </w:p>
        </w:tc>
      </w:tr>
    </w:tbl>
    <w:bookmarkStart w:name="z8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границ специальной экономической зоны "Alatau"</w:t>
      </w:r>
    </w:p>
    <w:bookmarkEnd w:id="56"/>
    <w:bookmarkStart w:name="z8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69977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территория специальной экономической зоны "Alatau" S= 97930,98 га</w:t>
      </w:r>
    </w:p>
    <w:bookmarkEnd w:id="58"/>
    <w:bookmarkStart w:name="z8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bookmarkEnd w:id="5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