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09f7" w14:textId="e630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октября 2024 года № 865 "О подписании Протокола о внесении изменений и дополнения в Соглашение между Правительством Республики Казахстан и Правительством Исламской Республики Иран об избежании двойного налогообложения и предотвращении уклонения от налогообложения в отношении налогов на доходы и капитал от 16 января 1996 года (дей 26, 1374 Солнечной Хиджры)"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2025 года № 59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2024 года № 865 "О подписании Протокола о внесении изменений и дополнения в Соглашение между Правительством Республики Казахстан и Правительством Исламской Республики Иран об избежании двойного налогообложения и предотвращении уклонения от налогообложения в отношении налогов на доходы и капитал от 16 января 1996 года (дей 26, 1374 Солнечной Хиджры)"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Уполномочить Министра торговли и интеграции Республики Казахстан Шаккалиева Армана Абаевича подписать от имени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дополнения в Соглашение между Правительством Республики Казахстан и Правительством Исламской Республики Иран об избежании двойного налогообложения и предотвращении уклонения от налогообложения в отношении налогов на доходы и капитал от 16 января 1996 года (дей 26, 1374 Солнечной Хиджры), разрешив вносить изменения и дополнения, не имеющие принципиального характера.".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