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097b4" w14:textId="b1097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нормативное постановление Верховного Суда Республики Казахстан от 14 мая 1998 года № 1 "О некоторых вопросах применения законодательства о судебной власти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Верховного Суда Республики Казахстан от 29 мая 2025 года № 2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вышеуказанное </w:t>
      </w: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Верховного Суда Республики Казахстан следующие изменения и дополнения: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 третий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АППК судья вправе высказать свое предварительное правовое мнение по правовым обоснованиям, относящимся к фактическим и (или) юридическим сторонам административного дела.";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в абзаце пятом после слов "в Республике Казахстан" дополнить словами ", если это действие не имеет признаков уголовно наказуемого деяния,";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пункте 6-1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 первый действует с 1 июля 2025 года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16-5,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о судебной системе и статусе судей ведение личного приема граждан отнесено к исключительным полномочиям председателей судов и председателей судебных коллегий, поэтому другие судьи не вправе вести прием граждан.";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 третий изложить в следующей редакции:</w:t>
      </w:r>
    </w:p>
    <w:bookmarkStart w:name="z1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"Разъяснить, что уклонение граждан, должностных лиц государственных органов и организаций от добровольного исполнения вступившего в законную силу судебного акта, влечет предусмотренную законом ответственность.";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Судам следует иметь в виду, что принцип гласности судебного разбирательства заключается в обеспечении возможности всем лицам, в том числе не являющимся участниками процесса по рассматриваемому судебному делу, присутствовать при его разбирательстве. Поэтому следует исключить, как противоречащие принципу гласности, случаи незаконного отказа представителям масс-медиа присутствовать в зале судебного заседания и производить его фиксацию.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67 Закона Республики Казахстан от 19 июня 2024 года № 93-VIII "О масс-медиа" воздействие средств массовой информации на суд, как нарушение законодательства Республики Казахстан о масс-медиа, влечет ответственность, установленную законами Республики Казахстан.</w:t>
      </w:r>
    </w:p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предрешением результатов судебного разбирательства, применительно к нормам действующего законодательства, следует понимать распространение средствами массовой информации сообщений, прямо или косвенно направленных на формирование общественного мнения о правоте одной из сторон судебного процесса либо о законности и справедливости вынесения судом определенного решения.";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Судья может быть привлечен к дисциплинарной ответственности только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о судебной системе и статусе судей, а именно: </w:t>
      </w:r>
    </w:p>
    <w:bookmarkStart w:name="z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 грубое нарушение законности при рассмотрении судебных дел и материалов;</w:t>
      </w:r>
    </w:p>
    <w:bookmarkEnd w:id="3"/>
    <w:bookmarkStart w:name="z2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 совершение порочащего проступка, противоречащего судейской этике.</w:t>
      </w:r>
    </w:p>
    <w:bookmarkEnd w:id="4"/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Наряду с данными основаниями, еще одним основанием для привлечения к дисциплинарной ответственности председателя суда (председателя судебной коллегии) является ненадлежащее исполнение должностных обязанностей, предусмотренных Конституционным законом.</w:t>
      </w:r>
    </w:p>
    <w:bookmarkEnd w:id="5"/>
    <w:bookmarkStart w:name="z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Этот перечень оснований является исчерпывающим и расширительному толкованию не подлежит.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подпункту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Конституционного закона о судебной системе и статусе судей под грубым нарушением законности понимается очевидное и существенное нарушение закона, которое было допущено судьей вследствие его недобросовестности или небрежности. </w:t>
      </w:r>
    </w:p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 грубого нарушения законности устанавливается вышестоящей судебной инстанцией, отменившей или изменившей судебный акт по этому основанию, и указывается в представлении по вопросу привлечения судьи к дисциплинарной ответственности за грубое нарушение законности, подписанном коллегиальным составом судей, рассмотревшим дело.</w:t>
      </w:r>
    </w:p>
    <w:bookmarkEnd w:id="7"/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учетом вышеуказанной нормы представление по вопросу привлечения судьи к дисциплинарной ответственности за грубое нарушение законности должно соответствовать следующим требованиям:</w:t>
      </w:r>
    </w:p>
    <w:bookmarkEnd w:id="8"/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нарушения, послужившие основанием для отмены или изменения судебного акта, и нарушения законности, отраженные в представлении, должны быть идентичными;</w:t>
      </w:r>
    </w:p>
    <w:bookmarkEnd w:id="9"/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представлении должны быть мотивированы выводы о допущенном грубом нарушении законности;</w:t>
      </w:r>
    </w:p>
    <w:bookmarkEnd w:id="10"/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подлежит вынесению в один день с судебным актом, которым отменен или изменен судебный акт;</w:t>
      </w:r>
    </w:p>
    <w:bookmarkEnd w:id="11"/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вносится в Судебное жюри.</w:t>
      </w:r>
    </w:p>
    <w:bookmarkEnd w:id="12"/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Освобождение судьи от должности во всех случаях должно проходить гласно, по установленной законом процедуре и только по предусмотренным законом основаниям.</w:t>
      </w:r>
    </w:p>
    <w:bookmarkEnd w:id="13"/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Отмена или изменение судебного акта, связанные с оценкой доказательств, не является грубым нарушением законности.".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 настоящее нормативное постановление включается в состав действующего права, является общеобязательным и вводится в действие со дня первого официального опубликования, за исключением 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1, который вводится в действие с 1 июля 2025 года.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Верховного Суда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Судья Верховного Суда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пленарного заседания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Альмагамбетова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