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39188" w14:textId="f8391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2024 года № 1155.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, которые вносятся в некоторые решения Правительства Республики Казахстан.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его подписания.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 года № 1155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 решения Правительства Республики Казахстан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июня 2013 года № 608 "Об утверждении базовой структуры местного государственного управления Республики Казахстан и признании утратившими силу некоторых решений Правительства Республики Казахстан":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базовой структуре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местного государственного управления Республики Казахстан, утвержденной указанным постановлением: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"Акимат области, города республиканского значения, столицы" дополнить пунктом 26 следующего содержания: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Управление цифровизации".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ноября 2017 года № 790 "Об утверждении Системы государственного планирования в Республике Казахстан":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Системе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планирования в Республике Казахстан, утвержденной указанным постановлением: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включение целевых индикаторов, показателей результатов, мероприятий, направленных на повышение качества жизни, благосостояния и социального благополучия населения, таких как создание рабочих мест с приоритетом на постоянные, привлечение инвестиций, развитие человеческого капитала, внедрение искусственного интеллекта и цифровой трансформации и иные;".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января 2023 года № 10 "О Регламенте Правительства Республики Казахстан":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Казахстан, утвержденном указанным постановлением: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4) следующего содержания: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Министерством цифрового развития, инноваций и аэрокосмической промышленности Республики Казахстан как уполномоченным органом в сфере информатизации и межотраслевой координации цифровой трансформации государственного управления.";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части первую и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49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"49. Проекты (кроме постановлений Правительства, предусматривающих внесение проектов законодательных актов в Мажилис Парламента) согласовываются государственными органами в течение 3 (три) рабочих дней, за исключением министерств юстиции, финансов, национальной экономики, цифрового развития, инноваций и аэрокосмической промышленности как уполномоченного органа в сфере информатизации и межотраслевой координации цифровой трансформации государственного управления, которые согласовывают проекты в течение 5 (пять) рабочих дней. Проекты по вопросам подписания, утверждения, принятия международного договора и о присоединении к нему согласовываются Министерством иностранных дел в течение 5 (пять) рабочих дней.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проект находится на согласовании в государственном органе более 3 (три) рабочих дней (в министерствах юстиции, финансов, национальной экономики, иностранных дел, цифрового развития, инноваций и аэрокосмической промышленности – 5 (пять) рабочих дней) и ответ по нему не представлен, то такой проект считается по умолчанию "согласованным".".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Утратил силу постановлением Правительства РК от 09.10.2025 </w:t>
      </w:r>
      <w:r>
        <w:rPr>
          <w:rFonts w:ascii="Times New Roman"/>
          <w:b w:val="false"/>
          <w:i w:val="false"/>
          <w:color w:val="000000"/>
          <w:sz w:val="28"/>
        </w:rPr>
        <w:t>№ 846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декабря 2023 года № 1195 "О порядке решения кадровых вопросов по должностным лицам, назначаемым Правительством Республики Казахстан, Премьер-Министром Республики Казахстан, по согласованию с ним или по его представлению":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служебного пользования.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октября 2024 года № 826 "О создании Высшей научно-технической комиссии при Правительстве Республики Казахстан":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науке и технологической политике" и </w:t>
      </w:r>
      <w:r>
        <w:rPr>
          <w:rFonts w:ascii="Times New Roman"/>
          <w:b w:val="false"/>
          <w:i w:val="false"/>
          <w:color w:val="000000"/>
          <w:sz w:val="28"/>
        </w:rPr>
        <w:t>статьи 98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0"/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Высшей научно-технической комиссии при Правительстве Республики Казахстан, утвержденном указанным постановлением: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ВНТК возглавляет Премьер-Министр Республики Казахстан (далее – председатель), который имеет заместителей в лице первых руководителей уполномоченных органов в области науки и в области государственной поддержки инновационной деятельности.";</w:t>
      </w:r>
    </w:p>
    <w:bookmarkEnd w:id="22"/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3"/>
    <w:bookmarkStart w:name="z4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"Рабочими органами ВНТК являются уполномоченные органы в области науки и в области государственной поддержки инновационной деятельности.";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Правовую основу деятельности ВНТК составляют Конституция Республики Казахстан, Бюджетный кодекс Республики Казахстан, Предпринимательский кодекс Республики Казахстан, Закон Республики Казахстан "О науке и технологической политике", законодательные и иные нормативные правовые акты Республики Казахстан, а также настоящее Положение.</w:t>
      </w:r>
    </w:p>
    <w:bookmarkEnd w:id="25"/>
    <w:bookmarkStart w:name="z4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Основными задачами ВНТК являются:</w:t>
      </w:r>
    </w:p>
    <w:bookmarkEnd w:id="26"/>
    <w:bookmarkStart w:name="z4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стратегических задач и приоритетов, направленных на развитие научной и (или) научно-технической деятельности;</w:t>
      </w:r>
    </w:p>
    <w:bookmarkEnd w:id="27"/>
    <w:bookmarkStart w:name="z4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приоритетных направлений развития науки;</w:t>
      </w:r>
    </w:p>
    <w:bookmarkEnd w:id="28"/>
    <w:bookmarkStart w:name="z4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приоритетных фундаментальных и прикладных научных исследований по направлениям науки;</w:t>
      </w:r>
    </w:p>
    <w:bookmarkEnd w:id="29"/>
    <w:bookmarkStart w:name="z5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предложений национальных научных советов;</w:t>
      </w:r>
    </w:p>
    <w:bookmarkEnd w:id="30"/>
    <w:bookmarkStart w:name="z5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определение и распределение по приоритетным направлениям развития науки объемов финансирования за счет бюджетных средств на научную и (или) научно-техническую деятельность, а также определение объемов финансирования коммерциализации результатов научной и (или) научно-технической деятельности с учетом уровня готовности технологий, за исключением научных, научно-технических проектов и программ, формируемых в рамках государственного оборонного заказа;</w:t>
      </w:r>
    </w:p>
    <w:bookmarkEnd w:id="31"/>
    <w:bookmarkStart w:name="z5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определение научно-технических заданий для программно-целевого финансирования;</w:t>
      </w:r>
    </w:p>
    <w:bookmarkEnd w:id="32"/>
    <w:bookmarkStart w:name="z5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определение перечня организаций, осуществляющих фундаментальные научные исследования;</w:t>
      </w:r>
    </w:p>
    <w:bookmarkEnd w:id="33"/>
    <w:bookmarkStart w:name="z5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одобрение прикладных научных исследований в области национальной безопасности и обороны в рамках внеконкурсных процедур по программно-целевому финансированию;</w:t>
      </w:r>
    </w:p>
    <w:bookmarkEnd w:id="34"/>
    <w:bookmarkStart w:name="z5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выработка рекомендаций по привлечению инвестиций в сферу науки;</w:t>
      </w:r>
    </w:p>
    <w:bookmarkEnd w:id="35"/>
    <w:bookmarkStart w:name="z5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выработка предложений по обеспечению взаимодействия науки, образования и производства при реализации государственной научно-технологической и инновационной политики;</w:t>
      </w:r>
    </w:p>
    <w:bookmarkEnd w:id="36"/>
    <w:bookmarkStart w:name="z5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определение приоритетов технологического развития и основных направлений государственной технологической политики;</w:t>
      </w:r>
    </w:p>
    <w:bookmarkEnd w:id="37"/>
    <w:bookmarkStart w:name="z5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выработка рекомендаций для государственных органов по вопросам инновационного и технологического развития страны, а также внедрения искусственного интеллекта;</w:t>
      </w:r>
    </w:p>
    <w:bookmarkEnd w:id="38"/>
    <w:bookmarkStart w:name="z5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согласование предложений по совершенствованию инновационной системы и деятельности субъектов инновационной системы, участвующих в государственной поддержке инновационной деятельности;</w:t>
      </w:r>
    </w:p>
    <w:bookmarkEnd w:id="39"/>
    <w:bookmarkStart w:name="z6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рассмотрение вырабатываемой государственной технологической политики по отраслевым направлениям;</w:t>
      </w:r>
    </w:p>
    <w:bookmarkEnd w:id="40"/>
    <w:bookmarkStart w:name="z6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рассмотрение инициатив государственных органов по определению отраслевых центров технологических компетенций, целевых технологических программ и организации технологических платформ в отраслях, а также внедрению искусственного интеллекта;</w:t>
      </w:r>
    </w:p>
    <w:bookmarkEnd w:id="41"/>
    <w:bookmarkStart w:name="z6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иные задачи,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науке и технологической политике" и настоящим Положением.";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следующей редакции:</w:t>
      </w:r>
    </w:p>
    <w:bookmarkStart w:name="z6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заместители председателя;";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изменениям и дополнениям, которые вносятся в некоторые решения Правительства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изменениям и дополнениям,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в 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октября 2024 года № 826</w:t>
            </w:r>
          </w:p>
        </w:tc>
      </w:tr>
    </w:tbl>
    <w:bookmarkStart w:name="z6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Высшей научно-технической комиссии при Правительстве Республики Казахстан</w:t>
      </w:r>
    </w:p>
    <w:bookmarkEnd w:id="44"/>
    <w:bookmarkStart w:name="z6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Премьер-Министр Республики Казахстан, председатель.</w:t>
      </w:r>
    </w:p>
    <w:bookmarkEnd w:id="45"/>
    <w:bookmarkStart w:name="z7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Министр науки и высшего образования Республики Казахстан, заместитель председателя.</w:t>
      </w:r>
    </w:p>
    <w:bookmarkEnd w:id="46"/>
    <w:bookmarkStart w:name="z7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Министр цифрового развития, инноваций и аэрокосмической промышленности Республики Казахстан, заместитель председателя.</w:t>
      </w:r>
    </w:p>
    <w:bookmarkEnd w:id="47"/>
    <w:bookmarkStart w:name="z7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Председатель Комитета науки Министерства науки и высшего образования Республики Казахстан, секретарь.</w:t>
      </w:r>
    </w:p>
    <w:bookmarkEnd w:id="48"/>
    <w:bookmarkStart w:name="z7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Председатель Комитета искусственного интеллекта и развития инноваций Министерства цифрового развития, инноваций и аэрокосмической промышленности Республики Казахстан, секретарь.</w:t>
      </w:r>
    </w:p>
    <w:bookmarkEnd w:id="49"/>
    <w:bookmarkStart w:name="z7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Первый заместитель Премьер-Министра Республики Казахстан.</w:t>
      </w:r>
    </w:p>
    <w:bookmarkEnd w:id="50"/>
    <w:bookmarkStart w:name="z7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Заместитель Премьер-Министра – Министр иностранных дел Республики Казахстан.</w:t>
      </w:r>
    </w:p>
    <w:bookmarkEnd w:id="51"/>
    <w:bookmarkStart w:name="z7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Заместитель Премьер-Министра – Министр национальной экономики Республики Казахстан.</w:t>
      </w:r>
    </w:p>
    <w:bookmarkEnd w:id="52"/>
    <w:bookmarkStart w:name="z7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Заместитель Премьер-Министра Республики Казахстан.</w:t>
      </w:r>
    </w:p>
    <w:bookmarkEnd w:id="53"/>
    <w:bookmarkStart w:name="z7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Советник Президента Республики Казахстан по вопросам науки и инноваций (по согласованию).</w:t>
      </w:r>
    </w:p>
    <w:bookmarkEnd w:id="54"/>
    <w:bookmarkStart w:name="z7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Министр сельского хозяйства Республики Казахстан.</w:t>
      </w:r>
    </w:p>
    <w:bookmarkEnd w:id="55"/>
    <w:bookmarkStart w:name="z8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Министр здравоохранения Республики Казахстан.</w:t>
      </w:r>
    </w:p>
    <w:bookmarkEnd w:id="56"/>
    <w:bookmarkStart w:name="z8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Министр труда и социальной защиты населения Республики Казахстан.</w:t>
      </w:r>
    </w:p>
    <w:bookmarkEnd w:id="57"/>
    <w:bookmarkStart w:name="z8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Министр транспорта Республики Казахстан.</w:t>
      </w:r>
    </w:p>
    <w:bookmarkEnd w:id="58"/>
    <w:bookmarkStart w:name="z8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Министр финансов Республики Казахстан.</w:t>
      </w:r>
    </w:p>
    <w:bookmarkEnd w:id="59"/>
    <w:bookmarkStart w:name="z8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Министр обороны Республики Казахстан.</w:t>
      </w:r>
    </w:p>
    <w:bookmarkEnd w:id="60"/>
    <w:bookmarkStart w:name="z8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Министр культуры и информации Республики Казахстан.</w:t>
      </w:r>
    </w:p>
    <w:bookmarkEnd w:id="61"/>
    <w:bookmarkStart w:name="z8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Министр просвещения Республики Казахстан.</w:t>
      </w:r>
    </w:p>
    <w:bookmarkEnd w:id="62"/>
    <w:bookmarkStart w:name="z8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Министр промышленности и строительства Республики Казахстан.</w:t>
      </w:r>
    </w:p>
    <w:bookmarkEnd w:id="63"/>
    <w:bookmarkStart w:name="z8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Министр торговли и интеграции Республики Казахстан.</w:t>
      </w:r>
    </w:p>
    <w:bookmarkEnd w:id="64"/>
    <w:bookmarkStart w:name="z8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Министр водных ресурсов и ирригации Республики Казахстан.</w:t>
      </w:r>
    </w:p>
    <w:bookmarkEnd w:id="65"/>
    <w:bookmarkStart w:name="z9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Министр туризма и спорта Республики Казахстан.</w:t>
      </w:r>
    </w:p>
    <w:bookmarkEnd w:id="66"/>
    <w:bookmarkStart w:name="z9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Министр по чрезвычайным ситуациям Республики Казахстан.</w:t>
      </w:r>
    </w:p>
    <w:bookmarkEnd w:id="67"/>
    <w:bookmarkStart w:name="z9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Министр экологии и природных ресурсов Республики Казахстан.</w:t>
      </w:r>
    </w:p>
    <w:bookmarkEnd w:id="68"/>
    <w:bookmarkStart w:name="z9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Министр энергетики Республики Казахстан.</w:t>
      </w:r>
    </w:p>
    <w:bookmarkEnd w:id="69"/>
    <w:bookmarkStart w:name="z9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Заместитель Председателя Комитета национальной безопасности Республики Казахстан (по согласованию).</w:t>
      </w:r>
    </w:p>
    <w:bookmarkEnd w:id="70"/>
    <w:bookmarkStart w:name="z9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Депутат Сената Парламента Республики Казахстан (по согласованию).</w:t>
      </w:r>
    </w:p>
    <w:bookmarkEnd w:id="71"/>
    <w:bookmarkStart w:name="z9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Депутат Мажилиса Парламента Республики Казахстан (по согласованию).</w:t>
      </w:r>
    </w:p>
    <w:bookmarkEnd w:id="72"/>
    <w:bookmarkStart w:name="z9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Заведующий Отделом социального развития Аппарата Правительства Республики Казахстан.</w:t>
      </w:r>
    </w:p>
    <w:bookmarkEnd w:id="73"/>
    <w:bookmarkStart w:name="z9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Генеральный директор акционерного общества "Фонд национального благосостояния "Самрук-Қазына" (по согласованию).</w:t>
      </w:r>
    </w:p>
    <w:bookmarkEnd w:id="74"/>
    <w:bookmarkStart w:name="z9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Председатель правления Национальной палаты предпринимателей Республики Казахстан "Атамекен" (по согласованию).</w:t>
      </w:r>
    </w:p>
    <w:bookmarkEnd w:id="75"/>
    <w:bookmarkStart w:name="z10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Президент некоммерческого акционерного общества "Национальная академия наук Республики Казахстан" при Президенте Республики Казахстан" (по согласованию).</w:t>
      </w:r>
    </w:p>
    <w:bookmarkEnd w:id="76"/>
    <w:bookmarkStart w:name="z10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Председатель правления акционерного общества "Национальный центр государственной научно-технической экспертизы" (по согласованию).</w:t>
      </w:r>
    </w:p>
    <w:bookmarkEnd w:id="77"/>
    <w:bookmarkStart w:name="z10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Акшулаков Серик Куандыкович – председатель правления акционерного общества "Национальный центр нейрохирургии", доктор медицинских наук (по согласованию).</w:t>
      </w:r>
    </w:p>
    <w:bookmarkEnd w:id="78"/>
    <w:bookmarkStart w:name="z10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Абсаметов Малис Кудысович – директор товарищества с ограниченной ответственностью "Институт гидрогеологии и геоэкологии имени У.М. Ахмедсафина", доктор геолого-минералогических наук (по согласованию).</w:t>
      </w:r>
    </w:p>
    <w:bookmarkEnd w:id="79"/>
    <w:bookmarkStart w:name="z10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Жумагулов Бакытжан Турсынович – президент республиканского общественного объединения "Национальная инженерная академия Республики Казахстан" (по согласованию).</w:t>
      </w:r>
    </w:p>
    <w:bookmarkEnd w:id="80"/>
    <w:bookmarkStart w:name="z10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Кабульдинов Зиябек Ермуханович – генеральный директор республиканского государственного предприятия на праве хозяйственного ведения "Институт истории и этнологии имени Ч.Ч. Валиханова" Комитета науки Министерства науки и высшего образования Республики Казахстан, доктор исторических наук (по согласованию).</w:t>
      </w:r>
    </w:p>
    <w:bookmarkEnd w:id="81"/>
    <w:bookmarkStart w:name="z10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Наметов Аскар Мырзахметович – председатель правления – ректор некоммерческого акционерного общества "Западно-Казахстанский аграрно-технический университет имени Жангир хана", доктор ветеринарных наук (по согласованию).</w:t>
      </w:r>
    </w:p>
    <w:bookmarkEnd w:id="82"/>
    <w:bookmarkStart w:name="z10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Сахиев Саябек Куанышбекович – генеральный директор республиканского государственного предприятия на праве хозяйственного ведения "Институт ядерной физики" Министерства энергетики Республики Казахстан, доктор физико-математических наук (по согласованию).</w:t>
      </w:r>
    </w:p>
    <w:bookmarkEnd w:id="83"/>
    <w:bookmarkStart w:name="z10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Хикметов Аскар Кусупбекович – председатель правления – ректор акционерного общества "Международный университет информационных технологий", кандидат физико-математических наук (по согласованию).</w:t>
      </w:r>
    </w:p>
    <w:bookmarkEnd w:id="84"/>
    <w:bookmarkStart w:name="z10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Председатель правления товарищества с ограниченной ответственностью "Корпорация Казахмыс" (по согласованию).</w:t>
      </w:r>
    </w:p>
    <w:bookmarkEnd w:id="85"/>
    <w:bookmarkStart w:name="z11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Генеральный директор товарищества с ограниченной ответственностью "Евразийская группа" (по согласованию).</w:t>
      </w:r>
    </w:p>
    <w:bookmarkEnd w:id="86"/>
    <w:bookmarkStart w:name="z11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Генеральный директор акционерного общества "Qarмet" (по согласованию).</w:t>
      </w:r>
    </w:p>
    <w:bookmarkEnd w:id="87"/>
    <w:bookmarkStart w:name="z11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Председатель правления акционерного общества "Национальная атомная компания "Казатомпром" (по согласованию).</w:t>
      </w:r>
    </w:p>
    <w:bookmarkEnd w:id="88"/>
    <w:bookmarkStart w:name="z11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Председатель правления акционерного общества "Национальная компания "КазМунайГаз" (по согласованию).</w:t>
      </w:r>
    </w:p>
    <w:bookmarkEnd w:id="89"/>
    <w:bookmarkStart w:name="z11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Председатель правления акционерного общества "Казахстанская компания по управлению электрическими сетями (Kazakhstan Electricity Grid Operating Company) "KEGOC" (по согласованию).</w:t>
      </w:r>
    </w:p>
    <w:bookmarkEnd w:id="90"/>
    <w:bookmarkStart w:name="z11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Председатель правления акционерного общества "Национальная компания "QazaqGaz" (по согласованию).</w:t>
      </w:r>
    </w:p>
    <w:bookmarkEnd w:id="91"/>
    <w:bookmarkStart w:name="z11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Председатель правления товарищества с ограниченной ответственностью "KAZ Minerals Management" (по согласованию).</w:t>
      </w:r>
    </w:p>
    <w:bookmarkEnd w:id="9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