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af80" w14:textId="b31a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плану запусков космических аппаратов с космодрома "Байконур"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2024 года № 1135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плану запусков космических аппаратов с космодрома "Байконур" на 2025 год (далее – заключение).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декабря 2024 года направить заключение российской стороне по дипломатическим каналам.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p>
      <w:pPr>
        <w:spacing w:after="0"/>
        <w:ind w:left="0"/>
        <w:jc w:val="both"/>
      </w:pPr>
      <w:bookmarkStart w:name="z7" w:id="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Бектенов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№ 1135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плану запусков космических аппаратов с космодрома "Байконур" на 2025 год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представленный российской стороной (нота Министерства иностранных дел Российской Федерации № 32060/3дснг от 13 ноября 2024 года) план запусков космических аппаратов на 2025 год в рамках государственной программы Российской Федерации "Космическая деятельность России", программ международного сотрудничества и коммерческих проектов с космодрома "Байконур".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