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59b1" w14:textId="b9f5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Китайской Народной Республики о технико-экономическом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2024 года № 1086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технико-экономическом сотрудничестве, совершенное в Астане 3 июля 2024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3"/>
      <w:r>
        <w:rPr>
          <w:rFonts w:ascii="Times New Roman"/>
          <w:b w:val="false"/>
          <w:i w:val="false"/>
          <w:color w:val="000000"/>
          <w:sz w:val="28"/>
        </w:rPr>
        <w:t>
      Примечание. Текст международного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Соглашения, прилагаемый к нормативному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правовому акту, не является официальным.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Официально заверенную копию международного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РК на языках заключения можно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получить в Министерстве иностранных дел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ответственном за регистрацию, учет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 международных Соглашений РК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1086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Китайской Народной Республики о технико-экономическом сотрудничестве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Китайской Народной Республики, далее именуемые Стороны, в целях реализации Меморандума о взаимопонимании между Правительством Республики Казахстан и Правительством Китайской Народной Республики о технико-экономическом сотрудничестве, подписанного Сторонами 17 мая 2023 года, а также дальнейшего развития дружественных отношений и технико-экономического сотрудничества между двумя странами согласились о нижеследующем: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запросом Правительства Республики Казахстан Правительство Китайской Народной Республики предоставляет Правительству Республики Казахстан безвозмездную помощь в размере 100000000 (сто миллионов) юаней, которые будут использованы на проекты, согласованные обеими Сторонами в рамках технико-экономического сотрудничества.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вопросы и выбор уполномоченных организаций Республики Казахстан, ответственных за проекты, будут предусмотрены в соглашениях, которые Стороны подпишут дополнительно.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организации Республики Казахстан, ответственные за проекты, и Государственный банк развития Китая откроют счета в китайских юанях для учета безвозмездной помощи, именуемые как "Счет для оказания помощи № 2023/1".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организации Республики Казахстан, ответственные за проекты, и Государственный банк развития Китая будут вести учет и отчитываться перед правительствами своих государств в соответствии с законодательствами государств Сторон об использовании данных счетов.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силу, и будет действовать до даты выполнения всех обязательств Сторон по настоящему Соглашению.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Астане "3" июля 2024 года в двух экземплярах, каждый на казахском, китайском и русском языках, при этом все тексты являются равно аутентичными.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 Китайской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Народной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