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0bb0" w14:textId="f4a0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2024 года № 1066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полиции района "Сарайшық" Департамента полиции города Астаны Министерства внутренних дел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указанного государственного учреждения осуществляется за счет и в пределах средств, предусмотренных в республиканском бюджете на содержание Министерства внутренних дел Республики Казахстан и местном бюджете.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изменение и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 территориальных подразделений его ведомств: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"21-2. Управление полиции района "Сарайшық" Департамента полиции города Астаны Министерства внутренних дел Республики Казахстан.";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Управление полиции Сарыагашского района Департамента полиции Туркестанской области Министерства внутренних дел Республики Казахстан.".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установленном законодательством порядке принять меры, вытекающие из настоящего постановления.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