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f88c5" w14:textId="bef88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о сотрудничестве государств – участников Содружества Независимых Государств в развитии гражданского судостроения и производства судового комплектующего оборудования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декабря 2024 года № 1047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сотрудничестве государств – участников Содружества Независимых Государств в развитии гражданского судостроения и производства судового комплектующего оборудования.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Подписать Соглашение о сотрудничестве государств – участников Содружества Независимых Государств в развитии гражданского судостроения и производства судового комплектующего оборудования.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2024 года № 1047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Проект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о сотрудничестве государств – участников Содружества Независимых Государств в развитии гражданского судостроения и производства судового комплектующего оборудования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Правительства государств – участников настоящего Соглашения, именуемые в дальнейшем Сторонами,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исходя из положений Концепции дальнейшего развития Содружества Независимых Государств от 18 декабря 2020 года,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учитывая заинтересованность в совместном решении проблемных вопросов в судостроении и производстве судового комплектующего оборудования и признавая важность обеспечения развития судостроительных предприятий государств – участников настоящего Соглашения, основанной на принципах добровольных и взаимовыгодных кооперационных связей и межгосударственной специализации,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взаимовыгодного продвижения на рынках третьих стран продукции судостроительных отраслей государств – участников настоящего Соглашения,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руководствуясь общепризнанными принципами и нормами международного права,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  <w:r>
        <w:br/>
      </w:r>
      <w:r>
        <w:rPr>
          <w:rFonts w:ascii="Times New Roman"/>
          <w:b/>
          <w:i w:val="false"/>
          <w:color w:val="000000"/>
        </w:rPr>
        <w:t>Определения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настоящего Соглашения используются следующие термины: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верфь – промышленное предприятие, осуществляющее комплекс работ по строительству судов, включая, но не ограничиваясь следующими видами работ: изготовление корпусов, монтаж судового комплектующего оборудования, проведение испытаний и сервисное обслуживание;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гражданское судостроение – сегмент судостроительной промышленности государства – участника настоящего Соглашения, занимающегося постройкой судов, плавучих объектов и морских нефтегазопромысловых сооружений не военного назначения;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судовое комплектующее оборудование – оборудование и комплектующие, предназначенные для монтажа на суда, плавучие объекты и морские нефтегазовые сооружения;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уполномоченные (компетентные) органы – органы государственной власти государств – участников настоящего Соглашения (уполномоченные ими организации), ответственные за развитие гражданского судостроения и производство судового комплектующего оборудования.</w:t>
      </w:r>
    </w:p>
    <w:bookmarkEnd w:id="16"/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Целью настоящего Соглашения является содействие развитию гражданского судостроения государств – участников Содружества Независимых Государств с учетом приоритетных направлений модернизации экономики и национальных стратегических отраслевых программ государств – участников настоящего Соглашения в интересах увеличения доли производителей гражданского судостроения государств – участников настоящего Соглашения на мировом рынке.</w:t>
      </w:r>
    </w:p>
    <w:bookmarkEnd w:id="18"/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проведения скоординированной политики в области гражданского судостроения и производства судового комплектующего оборудования Стороны осуществляют сотрудничество по следующим основным направлениям: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обмен информацией о приоритетной для государств – участников настоящего Соглашения продукции в области гражданского судостроения и производства судового комплектующего оборудования на основе национальных стратегий развития судостроения;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основных направлений развития сотрудничества государств – участников настоящего Соглашения в области гражданского судостроения и производства судового комплектующего оборудования;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совместных действий по развитию гражданского судостроения и производства судового комплектующего оборудования в государствах – участниках настоящего Соглашения, включая реализацию совместных программ и проектов;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выработке взаимосогласованных решений по выстраиванию кооперационных цепочек технологических операций производителей продукции гражданского судостроения и судового комплектующего оборудования государств – участников настоящего Соглашения в целях совместного производства высокотехнологичной продукции;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взаимодействию высших учебных заведений государств – участников настоящего Соглашения по разработке программ подготовки специалистов в области судостроения и производства судового комплектующего оборудования;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взаимодействию научных центров судостроительной отрасли, предприятий и организаций гражданского судостроения государств – участников настоящего Соглашения в целях ее развития;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обмен опытом по вопросам: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стимулирования мер государственной поддержки гражданского судостроения и производства судового комплектующего оборудования;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приоритетного размещения заказов на продукцию гражданского судостроения на верфях в государствах – участниках настоящего Соглашения;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развития государственно-частного партнерства в целях ускоренной модернизации имеющейся в государствах – участниках настоящего Соглашения производственной базы гражданского судостроения и повышения его технического уровня;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формирования благоприятных условий для образования хозяйствующими субъектами государств – участников настоящего Соглашения совместных производств, консорциумов и объединенных научных центров в области гражданского судостроения и производства судового комплектующего оборудования.</w:t>
      </w:r>
    </w:p>
    <w:bookmarkEnd w:id="31"/>
    <w:bookmarkStart w:name="z3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осуществляют взаимовыгодное сотрудничество через свои уполномоченные (компетентные) органы в соответствии с настоящим Соглашением при соблюдении международных договоров и законодательства государств – участников настоящего Соглашения.</w:t>
      </w:r>
    </w:p>
    <w:bookmarkEnd w:id="33"/>
    <w:bookmarkStart w:name="z4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определяют перечень своих уполномоченных (компетентных) органов, который передается депозитарию при сдаче уведомления о выполнении внутригосударственных процедур, необходимых для вступления в силу настоящего Соглашения. Об изменении перечня уполномоченных (компетентных) органов каждая из Сторон в течение 30 дней с даты принятия такого решения информирует депозитарий, который уведомляет об этом остальные Стороны.</w:t>
      </w:r>
    </w:p>
    <w:bookmarkEnd w:id="35"/>
    <w:bookmarkStart w:name="z42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Уполномоченные (компетентные) органы Сторон осуществляют сотрудничество путем проведения консультаций и обмена информацией по вопросам развития гражданского судостроения и производства судового комплектующего оборудования в государствах – участниках настоящего Соглашения для выработки взаимосогласованных решений и мероприятий.</w:t>
      </w:r>
    </w:p>
    <w:bookmarkEnd w:id="37"/>
    <w:bookmarkStart w:name="z44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Уполномоченные (компетентные) органы могут привлекать к реализации мероприятий по сотрудничеству в развитии гражданского судостроения и производства судового комплектующего оборудования в установленном законодательством государств – участников настоящего Соглашения порядке предприятия и организации государств – участников настоящего Соглашения, обладающие необходимым опытом и компетенцией в сфере деятельности, регулируемой настоящим Соглашением.</w:t>
      </w:r>
    </w:p>
    <w:bookmarkEnd w:id="39"/>
    <w:bookmarkStart w:name="z46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Соглашения осуществляется уполномоченными (компетентными) органами за счет собственных средств и средств, привлеченных ими в установленном законодательством государств – участников настоящего Соглашения порядке, а также средств предприятий и организаций, привлекаемых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Соглашения.</w:t>
      </w:r>
    </w:p>
    <w:bookmarkEnd w:id="41"/>
    <w:bookmarkStart w:name="z48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не затрагивает прав и обязательств каждой из Сторон, вытекающих для нее из других международных договоров, участником которых является ее государство.</w:t>
      </w:r>
    </w:p>
    <w:bookmarkEnd w:id="43"/>
    <w:bookmarkStart w:name="z50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согласию Сторон в настоящее Соглашение могут быть внесены изменения, являющиеся его неотъемлемой частью, которые оформляются соответствующим протоколом.</w:t>
      </w:r>
    </w:p>
    <w:bookmarkEnd w:id="45"/>
    <w:bookmarkStart w:name="z52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Спорные вопросы между Сторонами, возникающие при применении и толковании настоящего Соглашения, решаются путем консультаций и переговоров заинтересованных Сторон или посредством другой согласованной Сторонами процедуры.</w:t>
      </w:r>
    </w:p>
    <w:bookmarkEnd w:id="47"/>
    <w:bookmarkStart w:name="z54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по истечении 30 дней с даты получения депозитарием третьего уведомления о выполнении подписавшими его Сторонами внутригосударственных процедур, необходимых для его вступления в силу.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Сторон, выполнивших внутригосударственные процедуры позднее, настоящее Соглашение вступает в силу по истечении 30 дней с даты получения депозитарием соответствующих документов.</w:t>
      </w:r>
    </w:p>
    <w:bookmarkEnd w:id="50"/>
    <w:bookmarkStart w:name="z57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после его вступления в силу открыто для присоединения любого государства – участника Содружества Независимых Государств путем передачи депозитарию документа о присоединении.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присоединяющегося государства настоящее Соглашение вступает в силу по истечении 30 дней с даты получения депозитарием документа о присоединении.</w:t>
      </w:r>
    </w:p>
    <w:bookmarkEnd w:id="53"/>
    <w:bookmarkStart w:name="z60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заключается на неопределенный срок. Каждая из Сторон вправе выйти из настоящего Соглашения, направив депозитарию письменное уведомление о таком своем намерении не позднее чем за шесть месяцев до выхода и урегулировав обязательства, возникшие за время действия настоящего Соглашения.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_____________________2024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настоящее Соглашение, его заверенную копию.</w:t>
      </w:r>
    </w:p>
    <w:bookmarkEnd w:id="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Азербайджанской Республики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За Правительство 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Российской Федерации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За Правительство 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Армения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За Правительство 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Таджикистан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За Правительство 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Беларусь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За Правительство 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Туркменистана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За Правительство 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Казахстан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За Правительство 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Узбекистан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За Правительство 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Кыргызской Республики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За Правительство 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Украины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За Правительство 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Молдова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