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8d1e" w14:textId="1eb8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2024 года № 1011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01.01.2024.</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2024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декабря 2023 года № 1108 "О реализации Закона Республики Казахстан "О республиканском бюджете на 2024 – 2026 годы" следующие изменения и дополнения: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3"/>
    <w:bookmarkStart w:name="z9" w:id="4"/>
    <w:p>
      <w:pPr>
        <w:spacing w:after="0"/>
        <w:ind w:left="0"/>
        <w:jc w:val="both"/>
      </w:pPr>
      <w:r>
        <w:rPr>
          <w:rFonts w:ascii="Times New Roman"/>
          <w:b w:val="false"/>
          <w:i w:val="false"/>
          <w:color w:val="000000"/>
          <w:sz w:val="28"/>
        </w:rPr>
        <w:t>
      строки:</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2 272 042 302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270 113 585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45 922 228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изложить в следующей редакции:</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2 265 391 774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строки:</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изложить в следующей редакции:</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строки:</w:t>
      </w:r>
    </w:p>
    <w:bookmarkEnd w:id="16"/>
    <w:bookmarkStart w:name="z22"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8"/>
    <w:p>
      <w:pPr>
        <w:spacing w:after="0"/>
        <w:ind w:left="0"/>
        <w:jc w:val="both"/>
      </w:pPr>
      <w:r>
        <w:rPr>
          <w:rFonts w:ascii="Times New Roman"/>
          <w:b w:val="false"/>
          <w:i w:val="false"/>
          <w:color w:val="000000"/>
          <w:sz w:val="28"/>
        </w:rPr>
        <w:t>
      "</w:t>
      </w:r>
    </w:p>
    <w:bookmarkEnd w:id="18"/>
    <w:bookmarkStart w:name="z24" w:id="19"/>
    <w:p>
      <w:pPr>
        <w:spacing w:after="0"/>
        <w:ind w:left="0"/>
        <w:jc w:val="both"/>
      </w:pPr>
      <w:r>
        <w:rPr>
          <w:rFonts w:ascii="Times New Roman"/>
          <w:b w:val="false"/>
          <w:i w:val="false"/>
          <w:color w:val="000000"/>
          <w:sz w:val="28"/>
        </w:rPr>
        <w:t>
      изложить в следующей редакции:</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строки:</w:t>
      </w:r>
    </w:p>
    <w:bookmarkEnd w:id="22"/>
    <w:bookmarkStart w:name="z2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4"/>
    <w:p>
      <w:pPr>
        <w:spacing w:after="0"/>
        <w:ind w:left="0"/>
        <w:jc w:val="both"/>
      </w:pP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изложить в следующей редакции:</w:t>
      </w:r>
    </w:p>
    <w:bookmarkEnd w:id="25"/>
    <w:bookmarkStart w:name="z31"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42 873 243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7"/>
    <w:p>
      <w:pPr>
        <w:spacing w:after="0"/>
        <w:ind w:left="0"/>
        <w:jc w:val="both"/>
      </w:pP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после строки:</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дополнить строками следующего содержания:</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Большое Чебачье Бурабайского района Акмолинской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после строки:</w:t>
      </w:r>
    </w:p>
    <w:bookmarkEnd w:id="34"/>
    <w:bookmarkStart w:name="z40"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6"/>
    <w:p>
      <w:pPr>
        <w:spacing w:after="0"/>
        <w:ind w:left="0"/>
        <w:jc w:val="both"/>
      </w:pP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дополнить строками следующего содержания:</w:t>
      </w:r>
    </w:p>
    <w:bookmarkEnd w:id="37"/>
    <w:bookmarkStart w:name="z4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9"/>
    <w:p>
      <w:pPr>
        <w:spacing w:after="0"/>
        <w:ind w:left="0"/>
        <w:jc w:val="both"/>
      </w:pPr>
      <w:r>
        <w:rPr>
          <w:rFonts w:ascii="Times New Roman"/>
          <w:b w:val="false"/>
          <w:i w:val="false"/>
          <w:color w:val="000000"/>
          <w:sz w:val="28"/>
        </w:rPr>
        <w:t>
      ";</w:t>
      </w:r>
    </w:p>
    <w:bookmarkEnd w:id="39"/>
    <w:bookmarkStart w:name="z45" w:id="40"/>
    <w:p>
      <w:pPr>
        <w:spacing w:after="0"/>
        <w:ind w:left="0"/>
        <w:jc w:val="both"/>
      </w:pPr>
      <w:r>
        <w:rPr>
          <w:rFonts w:ascii="Times New Roman"/>
          <w:b w:val="false"/>
          <w:i w:val="false"/>
          <w:color w:val="000000"/>
          <w:sz w:val="28"/>
        </w:rPr>
        <w:t>
      строки:</w:t>
      </w:r>
    </w:p>
    <w:bookmarkEnd w:id="40"/>
    <w:bookmarkStart w:name="z46"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w:t>
      </w:r>
    </w:p>
    <w:bookmarkEnd w:id="42"/>
    <w:bookmarkStart w:name="z48" w:id="43"/>
    <w:p>
      <w:pPr>
        <w:spacing w:after="0"/>
        <w:ind w:left="0"/>
        <w:jc w:val="both"/>
      </w:pPr>
      <w:r>
        <w:rPr>
          <w:rFonts w:ascii="Times New Roman"/>
          <w:b w:val="false"/>
          <w:i w:val="false"/>
          <w:color w:val="000000"/>
          <w:sz w:val="28"/>
        </w:rPr>
        <w:t>
      изложить в следующей редакции:</w:t>
      </w:r>
    </w:p>
    <w:bookmarkEnd w:id="43"/>
    <w:bookmarkStart w:name="z4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5"/>
    <w:p>
      <w:pPr>
        <w:spacing w:after="0"/>
        <w:ind w:left="0"/>
        <w:jc w:val="both"/>
      </w:pP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строки:</w:t>
      </w:r>
    </w:p>
    <w:bookmarkEnd w:id="46"/>
    <w:bookmarkStart w:name="z52"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8"/>
    <w:p>
      <w:pPr>
        <w:spacing w:after="0"/>
        <w:ind w:left="0"/>
        <w:jc w:val="both"/>
      </w:pPr>
      <w:r>
        <w:rPr>
          <w:rFonts w:ascii="Times New Roman"/>
          <w:b w:val="false"/>
          <w:i w:val="false"/>
          <w:color w:val="000000"/>
          <w:sz w:val="28"/>
        </w:rPr>
        <w:t>
      "</w:t>
      </w:r>
    </w:p>
    <w:bookmarkEnd w:id="48"/>
    <w:bookmarkStart w:name="z54" w:id="49"/>
    <w:p>
      <w:pPr>
        <w:spacing w:after="0"/>
        <w:ind w:left="0"/>
        <w:jc w:val="both"/>
      </w:pPr>
      <w:r>
        <w:rPr>
          <w:rFonts w:ascii="Times New Roman"/>
          <w:b w:val="false"/>
          <w:i w:val="false"/>
          <w:color w:val="000000"/>
          <w:sz w:val="28"/>
        </w:rPr>
        <w:t>
      изложить в следующей редакции:</w:t>
      </w:r>
    </w:p>
    <w:bookmarkEnd w:id="49"/>
    <w:bookmarkStart w:name="z55"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1"/>
    <w:p>
      <w:pPr>
        <w:spacing w:after="0"/>
        <w:ind w:left="0"/>
        <w:jc w:val="both"/>
      </w:pPr>
      <w:r>
        <w:rPr>
          <w:rFonts w:ascii="Times New Roman"/>
          <w:b w:val="false"/>
          <w:i w:val="false"/>
          <w:color w:val="000000"/>
          <w:sz w:val="28"/>
        </w:rPr>
        <w:t>
      ";</w:t>
      </w:r>
    </w:p>
    <w:bookmarkEnd w:id="51"/>
    <w:bookmarkStart w:name="z57" w:id="52"/>
    <w:p>
      <w:pPr>
        <w:spacing w:after="0"/>
        <w:ind w:left="0"/>
        <w:jc w:val="both"/>
      </w:pPr>
      <w:r>
        <w:rPr>
          <w:rFonts w:ascii="Times New Roman"/>
          <w:b w:val="false"/>
          <w:i w:val="false"/>
          <w:color w:val="000000"/>
          <w:sz w:val="28"/>
        </w:rPr>
        <w:t>
      дополнить строками следующего содержания:</w:t>
      </w:r>
    </w:p>
    <w:bookmarkEnd w:id="52"/>
    <w:bookmarkStart w:name="z5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4"/>
    <w:p>
      <w:pPr>
        <w:spacing w:after="0"/>
        <w:ind w:left="0"/>
        <w:jc w:val="both"/>
      </w:pPr>
      <w:r>
        <w:rPr>
          <w:rFonts w:ascii="Times New Roman"/>
          <w:b w:val="false"/>
          <w:i w:val="false"/>
          <w:color w:val="000000"/>
          <w:sz w:val="28"/>
        </w:rPr>
        <w:t>
      "</w:t>
      </w:r>
    </w:p>
    <w:bookmarkEnd w:id="54"/>
    <w:bookmarkStart w:name="z60" w:id="55"/>
    <w:p>
      <w:pPr>
        <w:spacing w:after="0"/>
        <w:ind w:left="0"/>
        <w:jc w:val="both"/>
      </w:pPr>
      <w:r>
        <w:rPr>
          <w:rFonts w:ascii="Times New Roman"/>
          <w:b w:val="false"/>
          <w:i w:val="false"/>
          <w:color w:val="000000"/>
          <w:sz w:val="28"/>
        </w:rPr>
        <w:t>
      строки:</w:t>
      </w:r>
    </w:p>
    <w:bookmarkEnd w:id="55"/>
    <w:bookmarkStart w:name="z61"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7"/>
    <w:p>
      <w:pPr>
        <w:spacing w:after="0"/>
        <w:ind w:left="0"/>
        <w:jc w:val="both"/>
      </w:pPr>
      <w:r>
        <w:rPr>
          <w:rFonts w:ascii="Times New Roman"/>
          <w:b w:val="false"/>
          <w:i w:val="false"/>
          <w:color w:val="000000"/>
          <w:sz w:val="28"/>
        </w:rPr>
        <w:t>
      "</w:t>
      </w:r>
    </w:p>
    <w:bookmarkEnd w:id="57"/>
    <w:bookmarkStart w:name="z63" w:id="58"/>
    <w:p>
      <w:pPr>
        <w:spacing w:after="0"/>
        <w:ind w:left="0"/>
        <w:jc w:val="both"/>
      </w:pPr>
      <w:r>
        <w:rPr>
          <w:rFonts w:ascii="Times New Roman"/>
          <w:b w:val="false"/>
          <w:i w:val="false"/>
          <w:color w:val="000000"/>
          <w:sz w:val="28"/>
        </w:rPr>
        <w:t>
      изложить в следующей редакции:</w:t>
      </w:r>
    </w:p>
    <w:bookmarkEnd w:id="58"/>
    <w:bookmarkStart w:name="z64"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0"/>
    <w:p>
      <w:pPr>
        <w:spacing w:after="0"/>
        <w:ind w:left="0"/>
        <w:jc w:val="both"/>
      </w:pPr>
      <w:r>
        <w:rPr>
          <w:rFonts w:ascii="Times New Roman"/>
          <w:b w:val="false"/>
          <w:i w:val="false"/>
          <w:color w:val="000000"/>
          <w:sz w:val="28"/>
        </w:rPr>
        <w:t>
      ";</w:t>
      </w:r>
    </w:p>
    <w:bookmarkEnd w:id="60"/>
    <w:bookmarkStart w:name="z66" w:id="61"/>
    <w:p>
      <w:pPr>
        <w:spacing w:after="0"/>
        <w:ind w:left="0"/>
        <w:jc w:val="both"/>
      </w:pPr>
      <w:r>
        <w:rPr>
          <w:rFonts w:ascii="Times New Roman"/>
          <w:b w:val="false"/>
          <w:i w:val="false"/>
          <w:color w:val="000000"/>
          <w:sz w:val="28"/>
        </w:rPr>
        <w:t>
      строки:</w:t>
      </w:r>
    </w:p>
    <w:bookmarkEnd w:id="61"/>
    <w:bookmarkStart w:name="z67"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3"/>
    <w:p>
      <w:pPr>
        <w:spacing w:after="0"/>
        <w:ind w:left="0"/>
        <w:jc w:val="both"/>
      </w:pPr>
      <w:r>
        <w:rPr>
          <w:rFonts w:ascii="Times New Roman"/>
          <w:b w:val="false"/>
          <w:i w:val="false"/>
          <w:color w:val="000000"/>
          <w:sz w:val="28"/>
        </w:rPr>
        <w:t>
      "</w:t>
      </w:r>
    </w:p>
    <w:bookmarkEnd w:id="63"/>
    <w:bookmarkStart w:name="z69" w:id="64"/>
    <w:p>
      <w:pPr>
        <w:spacing w:after="0"/>
        <w:ind w:left="0"/>
        <w:jc w:val="both"/>
      </w:pPr>
      <w:r>
        <w:rPr>
          <w:rFonts w:ascii="Times New Roman"/>
          <w:b w:val="false"/>
          <w:i w:val="false"/>
          <w:color w:val="000000"/>
          <w:sz w:val="28"/>
        </w:rPr>
        <w:t>
      изложить в следующей редакции:</w:t>
      </w:r>
    </w:p>
    <w:bookmarkEnd w:id="64"/>
    <w:bookmarkStart w:name="z70"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6"/>
    <w:p>
      <w:pPr>
        <w:spacing w:after="0"/>
        <w:ind w:left="0"/>
        <w:jc w:val="both"/>
      </w:pPr>
      <w:r>
        <w:rPr>
          <w:rFonts w:ascii="Times New Roman"/>
          <w:b w:val="false"/>
          <w:i w:val="false"/>
          <w:color w:val="000000"/>
          <w:sz w:val="28"/>
        </w:rPr>
        <w:t>
      ";</w:t>
      </w:r>
    </w:p>
    <w:bookmarkEnd w:id="66"/>
    <w:bookmarkStart w:name="z72" w:id="67"/>
    <w:p>
      <w:pPr>
        <w:spacing w:after="0"/>
        <w:ind w:left="0"/>
        <w:jc w:val="both"/>
      </w:pPr>
      <w:r>
        <w:rPr>
          <w:rFonts w:ascii="Times New Roman"/>
          <w:b w:val="false"/>
          <w:i w:val="false"/>
          <w:color w:val="000000"/>
          <w:sz w:val="28"/>
        </w:rPr>
        <w:t>
      строки:</w:t>
      </w:r>
    </w:p>
    <w:bookmarkEnd w:id="67"/>
    <w:bookmarkStart w:name="z73"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 Мусрепова Северо-Казахстанской области.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9"/>
    <w:p>
      <w:pPr>
        <w:spacing w:after="0"/>
        <w:ind w:left="0"/>
        <w:jc w:val="both"/>
      </w:pPr>
      <w:r>
        <w:rPr>
          <w:rFonts w:ascii="Times New Roman"/>
          <w:b w:val="false"/>
          <w:i w:val="false"/>
          <w:color w:val="000000"/>
          <w:sz w:val="28"/>
        </w:rPr>
        <w:t>
      "</w:t>
      </w:r>
    </w:p>
    <w:bookmarkEnd w:id="69"/>
    <w:bookmarkStart w:name="z75" w:id="70"/>
    <w:p>
      <w:pPr>
        <w:spacing w:after="0"/>
        <w:ind w:left="0"/>
        <w:jc w:val="both"/>
      </w:pPr>
      <w:r>
        <w:rPr>
          <w:rFonts w:ascii="Times New Roman"/>
          <w:b w:val="false"/>
          <w:i w:val="false"/>
          <w:color w:val="000000"/>
          <w:sz w:val="28"/>
        </w:rPr>
        <w:t>
      изложить в следующей редакции:</w:t>
      </w:r>
    </w:p>
    <w:bookmarkEnd w:id="70"/>
    <w:bookmarkStart w:name="z76"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 Мусрепова Северо-Казахстанской области.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2"/>
    <w:p>
      <w:pPr>
        <w:spacing w:after="0"/>
        <w:ind w:left="0"/>
        <w:jc w:val="both"/>
      </w:pPr>
      <w:r>
        <w:rPr>
          <w:rFonts w:ascii="Times New Roman"/>
          <w:b w:val="false"/>
          <w:i w:val="false"/>
          <w:color w:val="000000"/>
          <w:sz w:val="28"/>
        </w:rPr>
        <w:t>
      ";</w:t>
      </w:r>
    </w:p>
    <w:bookmarkEnd w:id="72"/>
    <w:bookmarkStart w:name="z78" w:id="73"/>
    <w:p>
      <w:pPr>
        <w:spacing w:after="0"/>
        <w:ind w:left="0"/>
        <w:jc w:val="both"/>
      </w:pPr>
      <w:r>
        <w:rPr>
          <w:rFonts w:ascii="Times New Roman"/>
          <w:b w:val="false"/>
          <w:i w:val="false"/>
          <w:color w:val="000000"/>
          <w:sz w:val="28"/>
        </w:rPr>
        <w:t>
      строку:</w:t>
      </w:r>
    </w:p>
    <w:bookmarkEnd w:id="73"/>
    <w:bookmarkStart w:name="z79"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5"/>
    <w:p>
      <w:pPr>
        <w:spacing w:after="0"/>
        <w:ind w:left="0"/>
        <w:jc w:val="both"/>
      </w:pPr>
      <w:r>
        <w:rPr>
          <w:rFonts w:ascii="Times New Roman"/>
          <w:b w:val="false"/>
          <w:i w:val="false"/>
          <w:color w:val="000000"/>
          <w:sz w:val="28"/>
        </w:rPr>
        <w:t>
      "</w:t>
      </w:r>
    </w:p>
    <w:bookmarkEnd w:id="75"/>
    <w:bookmarkStart w:name="z81" w:id="76"/>
    <w:p>
      <w:pPr>
        <w:spacing w:after="0"/>
        <w:ind w:left="0"/>
        <w:jc w:val="both"/>
      </w:pPr>
      <w:r>
        <w:rPr>
          <w:rFonts w:ascii="Times New Roman"/>
          <w:b w:val="false"/>
          <w:i w:val="false"/>
          <w:color w:val="000000"/>
          <w:sz w:val="28"/>
        </w:rPr>
        <w:t>
      изложить в следующей редакции:</w:t>
      </w:r>
    </w:p>
    <w:bookmarkEnd w:id="76"/>
    <w:bookmarkStart w:name="z82"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8"/>
    <w:p>
      <w:pPr>
        <w:spacing w:after="0"/>
        <w:ind w:left="0"/>
        <w:jc w:val="both"/>
      </w:pPr>
      <w:r>
        <w:rPr>
          <w:rFonts w:ascii="Times New Roman"/>
          <w:b w:val="false"/>
          <w:i w:val="false"/>
          <w:color w:val="000000"/>
          <w:sz w:val="28"/>
        </w:rPr>
        <w:t>
      ";</w:t>
      </w:r>
    </w:p>
    <w:bookmarkEnd w:id="78"/>
    <w:bookmarkStart w:name="z84" w:id="79"/>
    <w:p>
      <w:pPr>
        <w:spacing w:after="0"/>
        <w:ind w:left="0"/>
        <w:jc w:val="both"/>
      </w:pPr>
      <w:r>
        <w:rPr>
          <w:rFonts w:ascii="Times New Roman"/>
          <w:b w:val="false"/>
          <w:i w:val="false"/>
          <w:color w:val="000000"/>
          <w:sz w:val="28"/>
        </w:rPr>
        <w:t>
      строки:</w:t>
      </w:r>
    </w:p>
    <w:bookmarkEnd w:id="79"/>
    <w:bookmarkStart w:name="z85"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Реконструкции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bl>
    <w:bookmarkStart w:name="z86" w:id="81"/>
    <w:p>
      <w:pPr>
        <w:spacing w:after="0"/>
        <w:ind w:left="0"/>
        <w:jc w:val="both"/>
      </w:pPr>
      <w:r>
        <w:rPr>
          <w:rFonts w:ascii="Times New Roman"/>
          <w:b w:val="false"/>
          <w:i w:val="false"/>
          <w:color w:val="000000"/>
          <w:sz w:val="28"/>
        </w:rPr>
        <w:t>
      "</w:t>
      </w:r>
    </w:p>
    <w:bookmarkEnd w:id="81"/>
    <w:bookmarkStart w:name="z87" w:id="82"/>
    <w:p>
      <w:pPr>
        <w:spacing w:after="0"/>
        <w:ind w:left="0"/>
        <w:jc w:val="both"/>
      </w:pPr>
      <w:r>
        <w:rPr>
          <w:rFonts w:ascii="Times New Roman"/>
          <w:b w:val="false"/>
          <w:i w:val="false"/>
          <w:color w:val="000000"/>
          <w:sz w:val="28"/>
        </w:rPr>
        <w:t>
      изложить в следующей редакции:</w:t>
      </w:r>
    </w:p>
    <w:bookmarkEnd w:id="82"/>
    <w:bookmarkStart w:name="z88"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bl>
    <w:bookmarkStart w:name="z89" w:id="84"/>
    <w:p>
      <w:pPr>
        <w:spacing w:after="0"/>
        <w:ind w:left="0"/>
        <w:jc w:val="both"/>
      </w:pPr>
      <w:r>
        <w:rPr>
          <w:rFonts w:ascii="Times New Roman"/>
          <w:b w:val="false"/>
          <w:i w:val="false"/>
          <w:color w:val="000000"/>
          <w:sz w:val="28"/>
        </w:rPr>
        <w:t>
      ";</w:t>
      </w:r>
    </w:p>
    <w:bookmarkEnd w:id="84"/>
    <w:bookmarkStart w:name="z90" w:id="85"/>
    <w:p>
      <w:pPr>
        <w:spacing w:after="0"/>
        <w:ind w:left="0"/>
        <w:jc w:val="both"/>
      </w:pPr>
      <w:r>
        <w:rPr>
          <w:rFonts w:ascii="Times New Roman"/>
          <w:b w:val="false"/>
          <w:i w:val="false"/>
          <w:color w:val="000000"/>
          <w:sz w:val="28"/>
        </w:rPr>
        <w:t>
      строки:</w:t>
      </w:r>
    </w:p>
    <w:bookmarkEnd w:id="85"/>
    <w:bookmarkStart w:name="z91"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7"/>
    <w:p>
      <w:pPr>
        <w:spacing w:after="0"/>
        <w:ind w:left="0"/>
        <w:jc w:val="both"/>
      </w:pPr>
      <w:r>
        <w:rPr>
          <w:rFonts w:ascii="Times New Roman"/>
          <w:b w:val="false"/>
          <w:i w:val="false"/>
          <w:color w:val="000000"/>
          <w:sz w:val="28"/>
        </w:rPr>
        <w:t>
      "</w:t>
      </w:r>
    </w:p>
    <w:bookmarkEnd w:id="87"/>
    <w:bookmarkStart w:name="z93" w:id="88"/>
    <w:p>
      <w:pPr>
        <w:spacing w:after="0"/>
        <w:ind w:left="0"/>
        <w:jc w:val="both"/>
      </w:pPr>
      <w:r>
        <w:rPr>
          <w:rFonts w:ascii="Times New Roman"/>
          <w:b w:val="false"/>
          <w:i w:val="false"/>
          <w:color w:val="000000"/>
          <w:sz w:val="28"/>
        </w:rPr>
        <w:t>
      изложить в следующей редакции:</w:t>
      </w:r>
    </w:p>
    <w:bookmarkEnd w:id="88"/>
    <w:bookmarkStart w:name="z94"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0"/>
    <w:p>
      <w:pPr>
        <w:spacing w:after="0"/>
        <w:ind w:left="0"/>
        <w:jc w:val="both"/>
      </w:pPr>
      <w:r>
        <w:rPr>
          <w:rFonts w:ascii="Times New Roman"/>
          <w:b w:val="false"/>
          <w:i w:val="false"/>
          <w:color w:val="000000"/>
          <w:sz w:val="28"/>
        </w:rPr>
        <w:t>
      ";</w:t>
      </w:r>
    </w:p>
    <w:bookmarkEnd w:id="90"/>
    <w:bookmarkStart w:name="z96" w:id="91"/>
    <w:p>
      <w:pPr>
        <w:spacing w:after="0"/>
        <w:ind w:left="0"/>
        <w:jc w:val="both"/>
      </w:pPr>
      <w:r>
        <w:rPr>
          <w:rFonts w:ascii="Times New Roman"/>
          <w:b w:val="false"/>
          <w:i w:val="false"/>
          <w:color w:val="000000"/>
          <w:sz w:val="28"/>
        </w:rPr>
        <w:t>
      строки:</w:t>
      </w:r>
    </w:p>
    <w:bookmarkEnd w:id="91"/>
    <w:bookmarkStart w:name="z97"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3"/>
    <w:p>
      <w:pPr>
        <w:spacing w:after="0"/>
        <w:ind w:left="0"/>
        <w:jc w:val="both"/>
      </w:pPr>
      <w:r>
        <w:rPr>
          <w:rFonts w:ascii="Times New Roman"/>
          <w:b w:val="false"/>
          <w:i w:val="false"/>
          <w:color w:val="000000"/>
          <w:sz w:val="28"/>
        </w:rPr>
        <w:t>
      "</w:t>
      </w:r>
    </w:p>
    <w:bookmarkEnd w:id="93"/>
    <w:bookmarkStart w:name="z99" w:id="94"/>
    <w:p>
      <w:pPr>
        <w:spacing w:after="0"/>
        <w:ind w:left="0"/>
        <w:jc w:val="both"/>
      </w:pPr>
      <w:r>
        <w:rPr>
          <w:rFonts w:ascii="Times New Roman"/>
          <w:b w:val="false"/>
          <w:i w:val="false"/>
          <w:color w:val="000000"/>
          <w:sz w:val="28"/>
        </w:rPr>
        <w:t>
      изложить в следующей редакции:</w:t>
      </w:r>
    </w:p>
    <w:bookmarkEnd w:id="94"/>
    <w:bookmarkStart w:name="z100"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6"/>
    <w:p>
      <w:pPr>
        <w:spacing w:after="0"/>
        <w:ind w:left="0"/>
        <w:jc w:val="both"/>
      </w:pPr>
      <w:r>
        <w:rPr>
          <w:rFonts w:ascii="Times New Roman"/>
          <w:b w:val="false"/>
          <w:i w:val="false"/>
          <w:color w:val="000000"/>
          <w:sz w:val="28"/>
        </w:rPr>
        <w:t>
      ";</w:t>
      </w:r>
    </w:p>
    <w:bookmarkEnd w:id="96"/>
    <w:bookmarkStart w:name="z102" w:id="97"/>
    <w:p>
      <w:pPr>
        <w:spacing w:after="0"/>
        <w:ind w:left="0"/>
        <w:jc w:val="both"/>
      </w:pPr>
      <w:r>
        <w:rPr>
          <w:rFonts w:ascii="Times New Roman"/>
          <w:b w:val="false"/>
          <w:i w:val="false"/>
          <w:color w:val="000000"/>
          <w:sz w:val="28"/>
        </w:rPr>
        <w:t>
      дополнить строкой следующего содержания:</w:t>
      </w:r>
    </w:p>
    <w:bookmarkEnd w:id="97"/>
    <w:bookmarkStart w:name="z103"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Казахского народного поэта Абая Кунанбаева в парке "Лачын" города Ашхабад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9"/>
    <w:p>
      <w:pPr>
        <w:spacing w:after="0"/>
        <w:ind w:left="0"/>
        <w:jc w:val="both"/>
      </w:pPr>
      <w:r>
        <w:rPr>
          <w:rFonts w:ascii="Times New Roman"/>
          <w:b w:val="false"/>
          <w:i w:val="false"/>
          <w:color w:val="000000"/>
          <w:sz w:val="28"/>
        </w:rPr>
        <w:t>
      ";</w:t>
      </w:r>
    </w:p>
    <w:bookmarkEnd w:id="99"/>
    <w:bookmarkStart w:name="z105" w:id="100"/>
    <w:p>
      <w:pPr>
        <w:spacing w:after="0"/>
        <w:ind w:left="0"/>
        <w:jc w:val="both"/>
      </w:pPr>
      <w:r>
        <w:rPr>
          <w:rFonts w:ascii="Times New Roman"/>
          <w:b w:val="false"/>
          <w:i w:val="false"/>
          <w:color w:val="000000"/>
          <w:sz w:val="28"/>
        </w:rPr>
        <w:t>
      строки:</w:t>
      </w:r>
    </w:p>
    <w:bookmarkEnd w:id="100"/>
    <w:bookmarkStart w:name="z106"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2"/>
    <w:p>
      <w:pPr>
        <w:spacing w:after="0"/>
        <w:ind w:left="0"/>
        <w:jc w:val="both"/>
      </w:pPr>
      <w:r>
        <w:rPr>
          <w:rFonts w:ascii="Times New Roman"/>
          <w:b w:val="false"/>
          <w:i w:val="false"/>
          <w:color w:val="000000"/>
          <w:sz w:val="28"/>
        </w:rPr>
        <w:t>
      "</w:t>
      </w:r>
    </w:p>
    <w:bookmarkEnd w:id="102"/>
    <w:bookmarkStart w:name="z108" w:id="103"/>
    <w:p>
      <w:pPr>
        <w:spacing w:after="0"/>
        <w:ind w:left="0"/>
        <w:jc w:val="both"/>
      </w:pPr>
      <w:r>
        <w:rPr>
          <w:rFonts w:ascii="Times New Roman"/>
          <w:b w:val="false"/>
          <w:i w:val="false"/>
          <w:color w:val="000000"/>
          <w:sz w:val="28"/>
        </w:rPr>
        <w:t>
      изложить в следующей редакции:</w:t>
      </w:r>
    </w:p>
    <w:bookmarkEnd w:id="103"/>
    <w:bookmarkStart w:name="z109"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5"/>
    <w:p>
      <w:pPr>
        <w:spacing w:after="0"/>
        <w:ind w:left="0"/>
        <w:jc w:val="both"/>
      </w:pPr>
      <w:r>
        <w:rPr>
          <w:rFonts w:ascii="Times New Roman"/>
          <w:b w:val="false"/>
          <w:i w:val="false"/>
          <w:color w:val="000000"/>
          <w:sz w:val="28"/>
        </w:rPr>
        <w:t>
      ";</w:t>
      </w:r>
    </w:p>
    <w:bookmarkEnd w:id="105"/>
    <w:bookmarkStart w:name="z111" w:id="106"/>
    <w:p>
      <w:pPr>
        <w:spacing w:after="0"/>
        <w:ind w:left="0"/>
        <w:jc w:val="both"/>
      </w:pPr>
      <w:r>
        <w:rPr>
          <w:rFonts w:ascii="Times New Roman"/>
          <w:b w:val="false"/>
          <w:i w:val="false"/>
          <w:color w:val="000000"/>
          <w:sz w:val="28"/>
        </w:rPr>
        <w:t>
      строки:</w:t>
      </w:r>
    </w:p>
    <w:bookmarkEnd w:id="106"/>
    <w:bookmarkStart w:name="z112"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8"/>
    <w:p>
      <w:pPr>
        <w:spacing w:after="0"/>
        <w:ind w:left="0"/>
        <w:jc w:val="both"/>
      </w:pPr>
      <w:r>
        <w:rPr>
          <w:rFonts w:ascii="Times New Roman"/>
          <w:b w:val="false"/>
          <w:i w:val="false"/>
          <w:color w:val="000000"/>
          <w:sz w:val="28"/>
        </w:rPr>
        <w:t>
      "</w:t>
      </w:r>
    </w:p>
    <w:bookmarkEnd w:id="108"/>
    <w:bookmarkStart w:name="z114" w:id="109"/>
    <w:p>
      <w:pPr>
        <w:spacing w:after="0"/>
        <w:ind w:left="0"/>
        <w:jc w:val="both"/>
      </w:pPr>
      <w:r>
        <w:rPr>
          <w:rFonts w:ascii="Times New Roman"/>
          <w:b w:val="false"/>
          <w:i w:val="false"/>
          <w:color w:val="000000"/>
          <w:sz w:val="28"/>
        </w:rPr>
        <w:t>
      изложить в следующей редакции:</w:t>
      </w:r>
    </w:p>
    <w:bookmarkEnd w:id="109"/>
    <w:bookmarkStart w:name="z115"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1"/>
    <w:p>
      <w:pPr>
        <w:spacing w:after="0"/>
        <w:ind w:left="0"/>
        <w:jc w:val="both"/>
      </w:pPr>
      <w:r>
        <w:rPr>
          <w:rFonts w:ascii="Times New Roman"/>
          <w:b w:val="false"/>
          <w:i w:val="false"/>
          <w:color w:val="000000"/>
          <w:sz w:val="28"/>
        </w:rPr>
        <w:t>
      ";</w:t>
      </w:r>
    </w:p>
    <w:bookmarkEnd w:id="111"/>
    <w:bookmarkStart w:name="z117" w:id="112"/>
    <w:p>
      <w:pPr>
        <w:spacing w:after="0"/>
        <w:ind w:left="0"/>
        <w:jc w:val="both"/>
      </w:pPr>
      <w:r>
        <w:rPr>
          <w:rFonts w:ascii="Times New Roman"/>
          <w:b w:val="false"/>
          <w:i w:val="false"/>
          <w:color w:val="000000"/>
          <w:sz w:val="28"/>
        </w:rPr>
        <w:t>
      строки:</w:t>
      </w:r>
    </w:p>
    <w:bookmarkEnd w:id="112"/>
    <w:bookmarkStart w:name="z118"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79 816 505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аппаратно-студийного комплекса для НАО "Телерадиокомплекс Президента РК" в г. Астане"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4"/>
    <w:p>
      <w:pPr>
        <w:spacing w:after="0"/>
        <w:ind w:left="0"/>
        <w:jc w:val="both"/>
      </w:pPr>
      <w:r>
        <w:rPr>
          <w:rFonts w:ascii="Times New Roman"/>
          <w:b w:val="false"/>
          <w:i w:val="false"/>
          <w:color w:val="000000"/>
          <w:sz w:val="28"/>
        </w:rPr>
        <w:t>
      "</w:t>
      </w:r>
    </w:p>
    <w:bookmarkEnd w:id="114"/>
    <w:bookmarkStart w:name="z120" w:id="115"/>
    <w:p>
      <w:pPr>
        <w:spacing w:after="0"/>
        <w:ind w:left="0"/>
        <w:jc w:val="both"/>
      </w:pPr>
      <w:r>
        <w:rPr>
          <w:rFonts w:ascii="Times New Roman"/>
          <w:b w:val="false"/>
          <w:i w:val="false"/>
          <w:color w:val="000000"/>
          <w:sz w:val="28"/>
        </w:rPr>
        <w:t>
      изложить в следующей редакции:</w:t>
      </w:r>
    </w:p>
    <w:bookmarkEnd w:id="115"/>
    <w:bookmarkStart w:name="z121"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79 799 471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аппаратно-студийного комплекса для НАО "Телерадиокомплекс Президента РК" в г. Астане"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7"/>
    <w:p>
      <w:pPr>
        <w:spacing w:after="0"/>
        <w:ind w:left="0"/>
        <w:jc w:val="both"/>
      </w:pPr>
      <w:r>
        <w:rPr>
          <w:rFonts w:ascii="Times New Roman"/>
          <w:b w:val="false"/>
          <w:i w:val="false"/>
          <w:color w:val="000000"/>
          <w:sz w:val="28"/>
        </w:rPr>
        <w:t>
      ";</w:t>
      </w:r>
    </w:p>
    <w:bookmarkEnd w:id="117"/>
    <w:bookmarkStart w:name="z123" w:id="118"/>
    <w:p>
      <w:pPr>
        <w:spacing w:after="0"/>
        <w:ind w:left="0"/>
        <w:jc w:val="both"/>
      </w:pPr>
      <w:r>
        <w:rPr>
          <w:rFonts w:ascii="Times New Roman"/>
          <w:b w:val="false"/>
          <w:i w:val="false"/>
          <w:color w:val="000000"/>
          <w:sz w:val="28"/>
        </w:rPr>
        <w:t>
      строку:</w:t>
      </w:r>
    </w:p>
    <w:bookmarkEnd w:id="118"/>
    <w:bookmarkStart w:name="z124"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146 999 023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125" w:id="120"/>
    <w:p>
      <w:pPr>
        <w:spacing w:after="0"/>
        <w:ind w:left="0"/>
        <w:jc w:val="both"/>
      </w:pPr>
      <w:r>
        <w:rPr>
          <w:rFonts w:ascii="Times New Roman"/>
          <w:b w:val="false"/>
          <w:i w:val="false"/>
          <w:color w:val="000000"/>
          <w:sz w:val="28"/>
        </w:rPr>
        <w:t>
      "</w:t>
      </w:r>
    </w:p>
    <w:bookmarkEnd w:id="120"/>
    <w:bookmarkStart w:name="z126" w:id="121"/>
    <w:p>
      <w:pPr>
        <w:spacing w:after="0"/>
        <w:ind w:left="0"/>
        <w:jc w:val="both"/>
      </w:pPr>
      <w:r>
        <w:rPr>
          <w:rFonts w:ascii="Times New Roman"/>
          <w:b w:val="false"/>
          <w:i w:val="false"/>
          <w:color w:val="000000"/>
          <w:sz w:val="28"/>
        </w:rPr>
        <w:t>
      изложить в следующей редакции:</w:t>
      </w:r>
    </w:p>
    <w:bookmarkEnd w:id="121"/>
    <w:bookmarkStart w:name="z127"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146 394 562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128" w:id="123"/>
    <w:p>
      <w:pPr>
        <w:spacing w:after="0"/>
        <w:ind w:left="0"/>
        <w:jc w:val="both"/>
      </w:pPr>
      <w:r>
        <w:rPr>
          <w:rFonts w:ascii="Times New Roman"/>
          <w:b w:val="false"/>
          <w:i w:val="false"/>
          <w:color w:val="000000"/>
          <w:sz w:val="28"/>
        </w:rPr>
        <w:t>
      ";</w:t>
      </w:r>
    </w:p>
    <w:bookmarkEnd w:id="123"/>
    <w:bookmarkStart w:name="z129" w:id="124"/>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124"/>
    <w:bookmarkStart w:name="z130" w:id="125"/>
    <w:p>
      <w:pPr>
        <w:spacing w:after="0"/>
        <w:ind w:left="0"/>
        <w:jc w:val="both"/>
      </w:pPr>
      <w:r>
        <w:rPr>
          <w:rFonts w:ascii="Times New Roman"/>
          <w:b w:val="false"/>
          <w:i w:val="false"/>
          <w:color w:val="000000"/>
          <w:sz w:val="28"/>
        </w:rPr>
        <w:t>
      по администратору 229 "Министерство промышленности и строительства Республики Казахстан":</w:t>
      </w:r>
    </w:p>
    <w:bookmarkEnd w:id="125"/>
    <w:bookmarkStart w:name="z131" w:id="126"/>
    <w:p>
      <w:pPr>
        <w:spacing w:after="0"/>
        <w:ind w:left="0"/>
        <w:jc w:val="both"/>
      </w:pPr>
      <w:r>
        <w:rPr>
          <w:rFonts w:ascii="Times New Roman"/>
          <w:b w:val="false"/>
          <w:i w:val="false"/>
          <w:color w:val="000000"/>
          <w:sz w:val="28"/>
        </w:rPr>
        <w:t>
      в бюджетной программе 229 "Реализация мероприятий в области жилищно-коммунального хозяйства":</w:t>
      </w:r>
    </w:p>
    <w:bookmarkEnd w:id="126"/>
    <w:bookmarkStart w:name="z132" w:id="127"/>
    <w:p>
      <w:pPr>
        <w:spacing w:after="0"/>
        <w:ind w:left="0"/>
        <w:jc w:val="both"/>
      </w:pPr>
      <w:r>
        <w:rPr>
          <w:rFonts w:ascii="Times New Roman"/>
          <w:b w:val="false"/>
          <w:i w:val="false"/>
          <w:color w:val="000000"/>
          <w:sz w:val="28"/>
        </w:rPr>
        <w:t>
      в бюджетной подпрограмме 101 "Целевые трансферты на развитие областным бюджетам на развитие системы водоснабжения и водоотведения в сельских населенных пунктах":</w:t>
      </w:r>
    </w:p>
    <w:bookmarkEnd w:id="127"/>
    <w:bookmarkStart w:name="z133" w:id="128"/>
    <w:p>
      <w:pPr>
        <w:spacing w:after="0"/>
        <w:ind w:left="0"/>
        <w:jc w:val="both"/>
      </w:pPr>
      <w:r>
        <w:rPr>
          <w:rFonts w:ascii="Times New Roman"/>
          <w:b w:val="false"/>
          <w:i w:val="false"/>
          <w:color w:val="000000"/>
          <w:sz w:val="28"/>
        </w:rPr>
        <w:t>
      строку:</w:t>
      </w:r>
    </w:p>
    <w:bookmarkEnd w:id="128"/>
    <w:bookmarkStart w:name="z134"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30"/>
    <w:p>
      <w:pPr>
        <w:spacing w:after="0"/>
        <w:ind w:left="0"/>
        <w:jc w:val="both"/>
      </w:pPr>
      <w:r>
        <w:rPr>
          <w:rFonts w:ascii="Times New Roman"/>
          <w:b w:val="false"/>
          <w:i w:val="false"/>
          <w:color w:val="000000"/>
          <w:sz w:val="28"/>
        </w:rPr>
        <w:t>
      "</w:t>
      </w:r>
    </w:p>
    <w:bookmarkEnd w:id="130"/>
    <w:bookmarkStart w:name="z136" w:id="131"/>
    <w:p>
      <w:pPr>
        <w:spacing w:after="0"/>
        <w:ind w:left="0"/>
        <w:jc w:val="both"/>
      </w:pPr>
      <w:r>
        <w:rPr>
          <w:rFonts w:ascii="Times New Roman"/>
          <w:b w:val="false"/>
          <w:i w:val="false"/>
          <w:color w:val="000000"/>
          <w:sz w:val="28"/>
        </w:rPr>
        <w:t>
      изложить в следующей редакции:</w:t>
      </w:r>
    </w:p>
    <w:bookmarkEnd w:id="131"/>
    <w:bookmarkStart w:name="z137"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3"/>
    <w:p>
      <w:pPr>
        <w:spacing w:after="0"/>
        <w:ind w:left="0"/>
        <w:jc w:val="both"/>
      </w:pPr>
      <w:r>
        <w:rPr>
          <w:rFonts w:ascii="Times New Roman"/>
          <w:b w:val="false"/>
          <w:i w:val="false"/>
          <w:color w:val="000000"/>
          <w:sz w:val="28"/>
        </w:rPr>
        <w:t>
      ";</w:t>
      </w:r>
    </w:p>
    <w:bookmarkEnd w:id="133"/>
    <w:bookmarkStart w:name="z139" w:id="134"/>
    <w:p>
      <w:pPr>
        <w:spacing w:after="0"/>
        <w:ind w:left="0"/>
        <w:jc w:val="both"/>
      </w:pPr>
      <w:r>
        <w:rPr>
          <w:rFonts w:ascii="Times New Roman"/>
          <w:b w:val="false"/>
          <w:i w:val="false"/>
          <w:color w:val="000000"/>
          <w:sz w:val="28"/>
        </w:rPr>
        <w:t>
      строку:</w:t>
      </w:r>
    </w:p>
    <w:bookmarkEnd w:id="134"/>
    <w:bookmarkStart w:name="z140"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6"/>
    <w:p>
      <w:pPr>
        <w:spacing w:after="0"/>
        <w:ind w:left="0"/>
        <w:jc w:val="both"/>
      </w:pPr>
      <w:r>
        <w:rPr>
          <w:rFonts w:ascii="Times New Roman"/>
          <w:b w:val="false"/>
          <w:i w:val="false"/>
          <w:color w:val="000000"/>
          <w:sz w:val="28"/>
        </w:rPr>
        <w:t>
      "</w:t>
      </w:r>
    </w:p>
    <w:bookmarkEnd w:id="136"/>
    <w:bookmarkStart w:name="z142" w:id="137"/>
    <w:p>
      <w:pPr>
        <w:spacing w:after="0"/>
        <w:ind w:left="0"/>
        <w:jc w:val="both"/>
      </w:pPr>
      <w:r>
        <w:rPr>
          <w:rFonts w:ascii="Times New Roman"/>
          <w:b w:val="false"/>
          <w:i w:val="false"/>
          <w:color w:val="000000"/>
          <w:sz w:val="28"/>
        </w:rPr>
        <w:t>
      изложить в следующей редакции:</w:t>
      </w:r>
    </w:p>
    <w:bookmarkEnd w:id="137"/>
    <w:bookmarkStart w:name="z143"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9"/>
    <w:p>
      <w:pPr>
        <w:spacing w:after="0"/>
        <w:ind w:left="0"/>
        <w:jc w:val="both"/>
      </w:pPr>
      <w:r>
        <w:rPr>
          <w:rFonts w:ascii="Times New Roman"/>
          <w:b w:val="false"/>
          <w:i w:val="false"/>
          <w:color w:val="000000"/>
          <w:sz w:val="28"/>
        </w:rPr>
        <w:t>
      ";</w:t>
      </w:r>
    </w:p>
    <w:bookmarkEnd w:id="139"/>
    <w:bookmarkStart w:name="z145" w:id="140"/>
    <w:p>
      <w:pPr>
        <w:spacing w:after="0"/>
        <w:ind w:left="0"/>
        <w:jc w:val="both"/>
      </w:pPr>
      <w:r>
        <w:rPr>
          <w:rFonts w:ascii="Times New Roman"/>
          <w:b w:val="false"/>
          <w:i w:val="false"/>
          <w:color w:val="000000"/>
          <w:sz w:val="28"/>
        </w:rPr>
        <w:t>
      строку:</w:t>
      </w:r>
    </w:p>
    <w:bookmarkEnd w:id="140"/>
    <w:bookmarkStart w:name="z146"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2"/>
    <w:p>
      <w:pPr>
        <w:spacing w:after="0"/>
        <w:ind w:left="0"/>
        <w:jc w:val="both"/>
      </w:pPr>
      <w:r>
        <w:rPr>
          <w:rFonts w:ascii="Times New Roman"/>
          <w:b w:val="false"/>
          <w:i w:val="false"/>
          <w:color w:val="000000"/>
          <w:sz w:val="28"/>
        </w:rPr>
        <w:t>
      "</w:t>
      </w:r>
    </w:p>
    <w:bookmarkEnd w:id="142"/>
    <w:bookmarkStart w:name="z148" w:id="143"/>
    <w:p>
      <w:pPr>
        <w:spacing w:after="0"/>
        <w:ind w:left="0"/>
        <w:jc w:val="both"/>
      </w:pPr>
      <w:r>
        <w:rPr>
          <w:rFonts w:ascii="Times New Roman"/>
          <w:b w:val="false"/>
          <w:i w:val="false"/>
          <w:color w:val="000000"/>
          <w:sz w:val="28"/>
        </w:rPr>
        <w:t>
      изложить в следующей редакции:</w:t>
      </w:r>
    </w:p>
    <w:bookmarkEnd w:id="143"/>
    <w:bookmarkStart w:name="z149"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5"/>
    <w:p>
      <w:pPr>
        <w:spacing w:after="0"/>
        <w:ind w:left="0"/>
        <w:jc w:val="both"/>
      </w:pPr>
      <w:r>
        <w:rPr>
          <w:rFonts w:ascii="Times New Roman"/>
          <w:b w:val="false"/>
          <w:i w:val="false"/>
          <w:color w:val="000000"/>
          <w:sz w:val="28"/>
        </w:rPr>
        <w:t>
      ";</w:t>
      </w:r>
    </w:p>
    <w:bookmarkEnd w:id="145"/>
    <w:bookmarkStart w:name="z151" w:id="146"/>
    <w:p>
      <w:pPr>
        <w:spacing w:after="0"/>
        <w:ind w:left="0"/>
        <w:jc w:val="both"/>
      </w:pPr>
      <w:r>
        <w:rPr>
          <w:rFonts w:ascii="Times New Roman"/>
          <w:b w:val="false"/>
          <w:i w:val="false"/>
          <w:color w:val="000000"/>
          <w:sz w:val="28"/>
        </w:rPr>
        <w:t>
      после строки:</w:t>
      </w:r>
    </w:p>
    <w:bookmarkEnd w:id="146"/>
    <w:bookmarkStart w:name="z152"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8"/>
    <w:p>
      <w:pPr>
        <w:spacing w:after="0"/>
        <w:ind w:left="0"/>
        <w:jc w:val="both"/>
      </w:pPr>
      <w:r>
        <w:rPr>
          <w:rFonts w:ascii="Times New Roman"/>
          <w:b w:val="false"/>
          <w:i w:val="false"/>
          <w:color w:val="000000"/>
          <w:sz w:val="28"/>
        </w:rPr>
        <w:t>
      "</w:t>
      </w:r>
    </w:p>
    <w:bookmarkEnd w:id="148"/>
    <w:bookmarkStart w:name="z154" w:id="149"/>
    <w:p>
      <w:pPr>
        <w:spacing w:after="0"/>
        <w:ind w:left="0"/>
        <w:jc w:val="both"/>
      </w:pPr>
      <w:r>
        <w:rPr>
          <w:rFonts w:ascii="Times New Roman"/>
          <w:b w:val="false"/>
          <w:i w:val="false"/>
          <w:color w:val="000000"/>
          <w:sz w:val="28"/>
        </w:rPr>
        <w:t>
      дополнить строками следующего содержания:</w:t>
      </w:r>
    </w:p>
    <w:bookmarkEnd w:id="149"/>
    <w:bookmarkStart w:name="z155"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1"/>
    <w:p>
      <w:pPr>
        <w:spacing w:after="0"/>
        <w:ind w:left="0"/>
        <w:jc w:val="both"/>
      </w:pPr>
      <w:r>
        <w:rPr>
          <w:rFonts w:ascii="Times New Roman"/>
          <w:b w:val="false"/>
          <w:i w:val="false"/>
          <w:color w:val="000000"/>
          <w:sz w:val="28"/>
        </w:rPr>
        <w:t>
      ";</w:t>
      </w:r>
    </w:p>
    <w:bookmarkEnd w:id="151"/>
    <w:bookmarkStart w:name="z157" w:id="152"/>
    <w:p>
      <w:pPr>
        <w:spacing w:after="0"/>
        <w:ind w:left="0"/>
        <w:jc w:val="both"/>
      </w:pPr>
      <w:r>
        <w:rPr>
          <w:rFonts w:ascii="Times New Roman"/>
          <w:b w:val="false"/>
          <w:i w:val="false"/>
          <w:color w:val="000000"/>
          <w:sz w:val="28"/>
        </w:rPr>
        <w:t>
      строки:</w:t>
      </w:r>
    </w:p>
    <w:bookmarkEnd w:id="152"/>
    <w:bookmarkStart w:name="z158"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25 198 193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25 198 193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bookmarkStart w:name="z159" w:id="154"/>
    <w:p>
      <w:pPr>
        <w:spacing w:after="0"/>
        <w:ind w:left="0"/>
        <w:jc w:val="both"/>
      </w:pPr>
      <w:r>
        <w:rPr>
          <w:rFonts w:ascii="Times New Roman"/>
          <w:b w:val="false"/>
          <w:i w:val="false"/>
          <w:color w:val="000000"/>
          <w:sz w:val="28"/>
        </w:rPr>
        <w:t>
      "</w:t>
      </w:r>
    </w:p>
    <w:bookmarkEnd w:id="154"/>
    <w:bookmarkStart w:name="z160" w:id="155"/>
    <w:p>
      <w:pPr>
        <w:spacing w:after="0"/>
        <w:ind w:left="0"/>
        <w:jc w:val="both"/>
      </w:pPr>
      <w:r>
        <w:rPr>
          <w:rFonts w:ascii="Times New Roman"/>
          <w:b w:val="false"/>
          <w:i w:val="false"/>
          <w:color w:val="000000"/>
          <w:sz w:val="28"/>
        </w:rPr>
        <w:t>
      изложить в следующей редакции:</w:t>
      </w:r>
    </w:p>
    <w:bookmarkEnd w:id="155"/>
    <w:bookmarkStart w:name="z161"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bookmarkStart w:name="z162" w:id="157"/>
    <w:p>
      <w:pPr>
        <w:spacing w:after="0"/>
        <w:ind w:left="0"/>
        <w:jc w:val="both"/>
      </w:pPr>
      <w:r>
        <w:rPr>
          <w:rFonts w:ascii="Times New Roman"/>
          <w:b w:val="false"/>
          <w:i w:val="false"/>
          <w:color w:val="000000"/>
          <w:sz w:val="28"/>
        </w:rPr>
        <w:t>
      ";</w:t>
      </w:r>
    </w:p>
    <w:bookmarkEnd w:id="157"/>
    <w:bookmarkStart w:name="z163" w:id="158"/>
    <w:p>
      <w:pPr>
        <w:spacing w:after="0"/>
        <w:ind w:left="0"/>
        <w:jc w:val="both"/>
      </w:pPr>
      <w:r>
        <w:rPr>
          <w:rFonts w:ascii="Times New Roman"/>
          <w:b w:val="false"/>
          <w:i w:val="false"/>
          <w:color w:val="000000"/>
          <w:sz w:val="28"/>
        </w:rPr>
        <w:t>
      строку:</w:t>
      </w:r>
    </w:p>
    <w:bookmarkEnd w:id="158"/>
    <w:bookmarkStart w:name="z164"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60"/>
    <w:p>
      <w:pPr>
        <w:spacing w:after="0"/>
        <w:ind w:left="0"/>
        <w:jc w:val="both"/>
      </w:pPr>
      <w:r>
        <w:rPr>
          <w:rFonts w:ascii="Times New Roman"/>
          <w:b w:val="false"/>
          <w:i w:val="false"/>
          <w:color w:val="000000"/>
          <w:sz w:val="28"/>
        </w:rPr>
        <w:t>
      "</w:t>
      </w:r>
    </w:p>
    <w:bookmarkEnd w:id="160"/>
    <w:bookmarkStart w:name="z166" w:id="161"/>
    <w:p>
      <w:pPr>
        <w:spacing w:after="0"/>
        <w:ind w:left="0"/>
        <w:jc w:val="both"/>
      </w:pPr>
      <w:r>
        <w:rPr>
          <w:rFonts w:ascii="Times New Roman"/>
          <w:b w:val="false"/>
          <w:i w:val="false"/>
          <w:color w:val="000000"/>
          <w:sz w:val="28"/>
        </w:rPr>
        <w:t>
      изложить в следующей редакции:</w:t>
      </w:r>
    </w:p>
    <w:bookmarkEnd w:id="161"/>
    <w:bookmarkStart w:name="z167"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3"/>
    <w:p>
      <w:pPr>
        <w:spacing w:after="0"/>
        <w:ind w:left="0"/>
        <w:jc w:val="both"/>
      </w:pPr>
      <w:r>
        <w:rPr>
          <w:rFonts w:ascii="Times New Roman"/>
          <w:b w:val="false"/>
          <w:i w:val="false"/>
          <w:color w:val="000000"/>
          <w:sz w:val="28"/>
        </w:rPr>
        <w:t>
      ";</w:t>
      </w:r>
    </w:p>
    <w:bookmarkEnd w:id="163"/>
    <w:bookmarkStart w:name="z169" w:id="164"/>
    <w:p>
      <w:pPr>
        <w:spacing w:after="0"/>
        <w:ind w:left="0"/>
        <w:jc w:val="both"/>
      </w:pPr>
      <w:r>
        <w:rPr>
          <w:rFonts w:ascii="Times New Roman"/>
          <w:b w:val="false"/>
          <w:i w:val="false"/>
          <w:color w:val="000000"/>
          <w:sz w:val="28"/>
        </w:rPr>
        <w:t>
      строки:</w:t>
      </w:r>
    </w:p>
    <w:bookmarkEnd w:id="164"/>
    <w:bookmarkStart w:name="z170"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6"/>
    <w:p>
      <w:pPr>
        <w:spacing w:after="0"/>
        <w:ind w:left="0"/>
        <w:jc w:val="both"/>
      </w:pPr>
      <w:r>
        <w:rPr>
          <w:rFonts w:ascii="Times New Roman"/>
          <w:b w:val="false"/>
          <w:i w:val="false"/>
          <w:color w:val="000000"/>
          <w:sz w:val="28"/>
        </w:rPr>
        <w:t>
      "</w:t>
      </w:r>
    </w:p>
    <w:bookmarkEnd w:id="166"/>
    <w:bookmarkStart w:name="z172" w:id="167"/>
    <w:p>
      <w:pPr>
        <w:spacing w:after="0"/>
        <w:ind w:left="0"/>
        <w:jc w:val="both"/>
      </w:pPr>
      <w:r>
        <w:rPr>
          <w:rFonts w:ascii="Times New Roman"/>
          <w:b w:val="false"/>
          <w:i w:val="false"/>
          <w:color w:val="000000"/>
          <w:sz w:val="28"/>
        </w:rPr>
        <w:t>
      изложить в следующей редакции:</w:t>
      </w:r>
    </w:p>
    <w:bookmarkEnd w:id="167"/>
    <w:bookmarkStart w:name="z173"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9"/>
    <w:p>
      <w:pPr>
        <w:spacing w:after="0"/>
        <w:ind w:left="0"/>
        <w:jc w:val="both"/>
      </w:pPr>
      <w:r>
        <w:rPr>
          <w:rFonts w:ascii="Times New Roman"/>
          <w:b w:val="false"/>
          <w:i w:val="false"/>
          <w:color w:val="000000"/>
          <w:sz w:val="28"/>
        </w:rPr>
        <w:t>
      ";</w:t>
      </w:r>
    </w:p>
    <w:bookmarkEnd w:id="169"/>
    <w:bookmarkStart w:name="z175" w:id="170"/>
    <w:p>
      <w:pPr>
        <w:spacing w:after="0"/>
        <w:ind w:left="0"/>
        <w:jc w:val="both"/>
      </w:pPr>
      <w:r>
        <w:rPr>
          <w:rFonts w:ascii="Times New Roman"/>
          <w:b w:val="false"/>
          <w:i w:val="false"/>
          <w:color w:val="000000"/>
          <w:sz w:val="28"/>
        </w:rPr>
        <w:t>
      строку:</w:t>
      </w:r>
    </w:p>
    <w:bookmarkEnd w:id="170"/>
    <w:bookmarkStart w:name="z176"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2"/>
    <w:p>
      <w:pPr>
        <w:spacing w:after="0"/>
        <w:ind w:left="0"/>
        <w:jc w:val="both"/>
      </w:pPr>
      <w:r>
        <w:rPr>
          <w:rFonts w:ascii="Times New Roman"/>
          <w:b w:val="false"/>
          <w:i w:val="false"/>
          <w:color w:val="000000"/>
          <w:sz w:val="28"/>
        </w:rPr>
        <w:t>
      "</w:t>
      </w:r>
    </w:p>
    <w:bookmarkEnd w:id="172"/>
    <w:bookmarkStart w:name="z178" w:id="173"/>
    <w:p>
      <w:pPr>
        <w:spacing w:after="0"/>
        <w:ind w:left="0"/>
        <w:jc w:val="both"/>
      </w:pPr>
      <w:r>
        <w:rPr>
          <w:rFonts w:ascii="Times New Roman"/>
          <w:b w:val="false"/>
          <w:i w:val="false"/>
          <w:color w:val="000000"/>
          <w:sz w:val="28"/>
        </w:rPr>
        <w:t>
      изложить в следующей редакции:</w:t>
      </w:r>
    </w:p>
    <w:bookmarkEnd w:id="173"/>
    <w:bookmarkStart w:name="z179"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5"/>
    <w:p>
      <w:pPr>
        <w:spacing w:after="0"/>
        <w:ind w:left="0"/>
        <w:jc w:val="both"/>
      </w:pPr>
      <w:r>
        <w:rPr>
          <w:rFonts w:ascii="Times New Roman"/>
          <w:b w:val="false"/>
          <w:i w:val="false"/>
          <w:color w:val="000000"/>
          <w:sz w:val="28"/>
        </w:rPr>
        <w:t>
      ";</w:t>
      </w:r>
    </w:p>
    <w:bookmarkEnd w:id="175"/>
    <w:bookmarkStart w:name="z181" w:id="176"/>
    <w:p>
      <w:pPr>
        <w:spacing w:after="0"/>
        <w:ind w:left="0"/>
        <w:jc w:val="both"/>
      </w:pPr>
      <w:r>
        <w:rPr>
          <w:rFonts w:ascii="Times New Roman"/>
          <w:b w:val="false"/>
          <w:i w:val="false"/>
          <w:color w:val="000000"/>
          <w:sz w:val="28"/>
        </w:rPr>
        <w:t>
      строки:</w:t>
      </w:r>
    </w:p>
    <w:bookmarkEnd w:id="176"/>
    <w:bookmarkStart w:name="z182"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83" w:id="178"/>
    <w:p>
      <w:pPr>
        <w:spacing w:after="0"/>
        <w:ind w:left="0"/>
        <w:jc w:val="both"/>
      </w:pPr>
      <w:r>
        <w:rPr>
          <w:rFonts w:ascii="Times New Roman"/>
          <w:b w:val="false"/>
          <w:i w:val="false"/>
          <w:color w:val="000000"/>
          <w:sz w:val="28"/>
        </w:rPr>
        <w:t>
      "</w:t>
      </w:r>
    </w:p>
    <w:bookmarkEnd w:id="178"/>
    <w:bookmarkStart w:name="z184" w:id="179"/>
    <w:p>
      <w:pPr>
        <w:spacing w:after="0"/>
        <w:ind w:left="0"/>
        <w:jc w:val="both"/>
      </w:pPr>
      <w:r>
        <w:rPr>
          <w:rFonts w:ascii="Times New Roman"/>
          <w:b w:val="false"/>
          <w:i w:val="false"/>
          <w:color w:val="000000"/>
          <w:sz w:val="28"/>
        </w:rPr>
        <w:t>
      изложить в следующей редакции:</w:t>
      </w:r>
    </w:p>
    <w:bookmarkEnd w:id="179"/>
    <w:bookmarkStart w:name="z185"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38 780 199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86" w:id="181"/>
    <w:p>
      <w:pPr>
        <w:spacing w:after="0"/>
        <w:ind w:left="0"/>
        <w:jc w:val="both"/>
      </w:pPr>
      <w:r>
        <w:rPr>
          <w:rFonts w:ascii="Times New Roman"/>
          <w:b w:val="false"/>
          <w:i w:val="false"/>
          <w:color w:val="000000"/>
          <w:sz w:val="28"/>
        </w:rPr>
        <w:t>
      ";</w:t>
      </w:r>
    </w:p>
    <w:bookmarkEnd w:id="181"/>
    <w:bookmarkStart w:name="z187" w:id="182"/>
    <w:p>
      <w:pPr>
        <w:spacing w:after="0"/>
        <w:ind w:left="0"/>
        <w:jc w:val="both"/>
      </w:pPr>
      <w:r>
        <w:rPr>
          <w:rFonts w:ascii="Times New Roman"/>
          <w:b w:val="false"/>
          <w:i w:val="false"/>
          <w:color w:val="000000"/>
          <w:sz w:val="28"/>
        </w:rPr>
        <w:t>
      строку:</w:t>
      </w:r>
    </w:p>
    <w:bookmarkEnd w:id="182"/>
    <w:bookmarkStart w:name="z188"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89" w:id="184"/>
    <w:p>
      <w:pPr>
        <w:spacing w:after="0"/>
        <w:ind w:left="0"/>
        <w:jc w:val="both"/>
      </w:pPr>
      <w:r>
        <w:rPr>
          <w:rFonts w:ascii="Times New Roman"/>
          <w:b w:val="false"/>
          <w:i w:val="false"/>
          <w:color w:val="000000"/>
          <w:sz w:val="28"/>
        </w:rPr>
        <w:t>
      "</w:t>
      </w:r>
    </w:p>
    <w:bookmarkEnd w:id="184"/>
    <w:bookmarkStart w:name="z190" w:id="185"/>
    <w:p>
      <w:pPr>
        <w:spacing w:after="0"/>
        <w:ind w:left="0"/>
        <w:jc w:val="both"/>
      </w:pPr>
      <w:r>
        <w:rPr>
          <w:rFonts w:ascii="Times New Roman"/>
          <w:b w:val="false"/>
          <w:i w:val="false"/>
          <w:color w:val="000000"/>
          <w:sz w:val="28"/>
        </w:rPr>
        <w:t>
      изложить в следующей редакции:</w:t>
      </w:r>
    </w:p>
    <w:bookmarkEnd w:id="185"/>
    <w:bookmarkStart w:name="z191"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92" w:id="187"/>
    <w:p>
      <w:pPr>
        <w:spacing w:after="0"/>
        <w:ind w:left="0"/>
        <w:jc w:val="both"/>
      </w:pPr>
      <w:r>
        <w:rPr>
          <w:rFonts w:ascii="Times New Roman"/>
          <w:b w:val="false"/>
          <w:i w:val="false"/>
          <w:color w:val="000000"/>
          <w:sz w:val="28"/>
        </w:rPr>
        <w:t>
      ";</w:t>
      </w:r>
    </w:p>
    <w:bookmarkEnd w:id="187"/>
    <w:bookmarkStart w:name="z193" w:id="188"/>
    <w:p>
      <w:pPr>
        <w:spacing w:after="0"/>
        <w:ind w:left="0"/>
        <w:jc w:val="both"/>
      </w:pPr>
      <w:r>
        <w:rPr>
          <w:rFonts w:ascii="Times New Roman"/>
          <w:b w:val="false"/>
          <w:i w:val="false"/>
          <w:color w:val="000000"/>
          <w:sz w:val="28"/>
        </w:rPr>
        <w:t>
      строки:</w:t>
      </w:r>
    </w:p>
    <w:bookmarkEnd w:id="188"/>
    <w:bookmarkStart w:name="z194"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95" w:id="190"/>
    <w:p>
      <w:pPr>
        <w:spacing w:after="0"/>
        <w:ind w:left="0"/>
        <w:jc w:val="both"/>
      </w:pPr>
      <w:r>
        <w:rPr>
          <w:rFonts w:ascii="Times New Roman"/>
          <w:b w:val="false"/>
          <w:i w:val="false"/>
          <w:color w:val="000000"/>
          <w:sz w:val="28"/>
        </w:rPr>
        <w:t>
      "</w:t>
      </w:r>
    </w:p>
    <w:bookmarkEnd w:id="190"/>
    <w:bookmarkStart w:name="z196" w:id="191"/>
    <w:p>
      <w:pPr>
        <w:spacing w:after="0"/>
        <w:ind w:left="0"/>
        <w:jc w:val="both"/>
      </w:pPr>
      <w:r>
        <w:rPr>
          <w:rFonts w:ascii="Times New Roman"/>
          <w:b w:val="false"/>
          <w:i w:val="false"/>
          <w:color w:val="000000"/>
          <w:sz w:val="28"/>
        </w:rPr>
        <w:t>
      изложить в следующей редакции:</w:t>
      </w:r>
    </w:p>
    <w:bookmarkEnd w:id="191"/>
    <w:bookmarkStart w:name="z197"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98" w:id="193"/>
    <w:p>
      <w:pPr>
        <w:spacing w:after="0"/>
        <w:ind w:left="0"/>
        <w:jc w:val="both"/>
      </w:pPr>
      <w:r>
        <w:rPr>
          <w:rFonts w:ascii="Times New Roman"/>
          <w:b w:val="false"/>
          <w:i w:val="false"/>
          <w:color w:val="000000"/>
          <w:sz w:val="28"/>
        </w:rPr>
        <w:t>
      ";</w:t>
      </w:r>
    </w:p>
    <w:bookmarkEnd w:id="193"/>
    <w:bookmarkStart w:name="z199" w:id="194"/>
    <w:p>
      <w:pPr>
        <w:spacing w:after="0"/>
        <w:ind w:left="0"/>
        <w:jc w:val="both"/>
      </w:pPr>
      <w:r>
        <w:rPr>
          <w:rFonts w:ascii="Times New Roman"/>
          <w:b w:val="false"/>
          <w:i w:val="false"/>
          <w:color w:val="000000"/>
          <w:sz w:val="28"/>
        </w:rPr>
        <w:t>
      строки:</w:t>
      </w:r>
    </w:p>
    <w:bookmarkEnd w:id="194"/>
    <w:bookmarkStart w:name="z200"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6"/>
    <w:p>
      <w:pPr>
        <w:spacing w:after="0"/>
        <w:ind w:left="0"/>
        <w:jc w:val="both"/>
      </w:pPr>
      <w:r>
        <w:rPr>
          <w:rFonts w:ascii="Times New Roman"/>
          <w:b w:val="false"/>
          <w:i w:val="false"/>
          <w:color w:val="000000"/>
          <w:sz w:val="28"/>
        </w:rPr>
        <w:t>
      "</w:t>
      </w:r>
    </w:p>
    <w:bookmarkEnd w:id="196"/>
    <w:bookmarkStart w:name="z202" w:id="197"/>
    <w:p>
      <w:pPr>
        <w:spacing w:after="0"/>
        <w:ind w:left="0"/>
        <w:jc w:val="both"/>
      </w:pPr>
      <w:r>
        <w:rPr>
          <w:rFonts w:ascii="Times New Roman"/>
          <w:b w:val="false"/>
          <w:i w:val="false"/>
          <w:color w:val="000000"/>
          <w:sz w:val="28"/>
        </w:rPr>
        <w:t>
      изложить в следующей редакции:</w:t>
      </w:r>
    </w:p>
    <w:bookmarkEnd w:id="197"/>
    <w:bookmarkStart w:name="z203"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28 011 001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9"/>
    <w:p>
      <w:pPr>
        <w:spacing w:after="0"/>
        <w:ind w:left="0"/>
        <w:jc w:val="both"/>
      </w:pPr>
      <w:r>
        <w:rPr>
          <w:rFonts w:ascii="Times New Roman"/>
          <w:b w:val="false"/>
          <w:i w:val="false"/>
          <w:color w:val="000000"/>
          <w:sz w:val="28"/>
        </w:rPr>
        <w:t>
      ";</w:t>
      </w:r>
    </w:p>
    <w:bookmarkEnd w:id="199"/>
    <w:bookmarkStart w:name="z205" w:id="200"/>
    <w:p>
      <w:pPr>
        <w:spacing w:after="0"/>
        <w:ind w:left="0"/>
        <w:jc w:val="both"/>
      </w:pPr>
      <w:r>
        <w:rPr>
          <w:rFonts w:ascii="Times New Roman"/>
          <w:b w:val="false"/>
          <w:i w:val="false"/>
          <w:color w:val="000000"/>
          <w:sz w:val="28"/>
        </w:rPr>
        <w:t>
      строку:</w:t>
      </w:r>
    </w:p>
    <w:bookmarkEnd w:id="200"/>
    <w:bookmarkStart w:name="z206"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202"/>
    <w:p>
      <w:pPr>
        <w:spacing w:after="0"/>
        <w:ind w:left="0"/>
        <w:jc w:val="both"/>
      </w:pPr>
      <w:r>
        <w:rPr>
          <w:rFonts w:ascii="Times New Roman"/>
          <w:b w:val="false"/>
          <w:i w:val="false"/>
          <w:color w:val="000000"/>
          <w:sz w:val="28"/>
        </w:rPr>
        <w:t>
      "</w:t>
      </w:r>
    </w:p>
    <w:bookmarkEnd w:id="202"/>
    <w:bookmarkStart w:name="z208" w:id="203"/>
    <w:p>
      <w:pPr>
        <w:spacing w:after="0"/>
        <w:ind w:left="0"/>
        <w:jc w:val="both"/>
      </w:pPr>
      <w:r>
        <w:rPr>
          <w:rFonts w:ascii="Times New Roman"/>
          <w:b w:val="false"/>
          <w:i w:val="false"/>
          <w:color w:val="000000"/>
          <w:sz w:val="28"/>
        </w:rPr>
        <w:t>
      изложить в следующей редакции:</w:t>
      </w:r>
    </w:p>
    <w:bookmarkEnd w:id="203"/>
    <w:bookmarkStart w:name="z209"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5"/>
    <w:p>
      <w:pPr>
        <w:spacing w:after="0"/>
        <w:ind w:left="0"/>
        <w:jc w:val="both"/>
      </w:pPr>
      <w:r>
        <w:rPr>
          <w:rFonts w:ascii="Times New Roman"/>
          <w:b w:val="false"/>
          <w:i w:val="false"/>
          <w:color w:val="000000"/>
          <w:sz w:val="28"/>
        </w:rPr>
        <w:t>
      ";</w:t>
      </w:r>
    </w:p>
    <w:bookmarkEnd w:id="205"/>
    <w:bookmarkStart w:name="z211" w:id="206"/>
    <w:p>
      <w:pPr>
        <w:spacing w:after="0"/>
        <w:ind w:left="0"/>
        <w:jc w:val="both"/>
      </w:pPr>
      <w:r>
        <w:rPr>
          <w:rFonts w:ascii="Times New Roman"/>
          <w:b w:val="false"/>
          <w:i w:val="false"/>
          <w:color w:val="000000"/>
          <w:sz w:val="28"/>
        </w:rPr>
        <w:t>
      строки:</w:t>
      </w:r>
    </w:p>
    <w:bookmarkEnd w:id="206"/>
    <w:bookmarkStart w:name="z212"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8"/>
    <w:p>
      <w:pPr>
        <w:spacing w:after="0"/>
        <w:ind w:left="0"/>
        <w:jc w:val="both"/>
      </w:pPr>
      <w:r>
        <w:rPr>
          <w:rFonts w:ascii="Times New Roman"/>
          <w:b w:val="false"/>
          <w:i w:val="false"/>
          <w:color w:val="000000"/>
          <w:sz w:val="28"/>
        </w:rPr>
        <w:t>
      "</w:t>
      </w:r>
    </w:p>
    <w:bookmarkEnd w:id="208"/>
    <w:bookmarkStart w:name="z214" w:id="209"/>
    <w:p>
      <w:pPr>
        <w:spacing w:after="0"/>
        <w:ind w:left="0"/>
        <w:jc w:val="both"/>
      </w:pPr>
      <w:r>
        <w:rPr>
          <w:rFonts w:ascii="Times New Roman"/>
          <w:b w:val="false"/>
          <w:i w:val="false"/>
          <w:color w:val="000000"/>
          <w:sz w:val="28"/>
        </w:rPr>
        <w:t>
      изложить в следующей редакции:</w:t>
      </w:r>
    </w:p>
    <w:bookmarkEnd w:id="209"/>
    <w:bookmarkStart w:name="z215"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11"/>
    <w:p>
      <w:pPr>
        <w:spacing w:after="0"/>
        <w:ind w:left="0"/>
        <w:jc w:val="both"/>
      </w:pPr>
      <w:r>
        <w:rPr>
          <w:rFonts w:ascii="Times New Roman"/>
          <w:b w:val="false"/>
          <w:i w:val="false"/>
          <w:color w:val="000000"/>
          <w:sz w:val="28"/>
        </w:rPr>
        <w:t>
      ";</w:t>
      </w:r>
    </w:p>
    <w:bookmarkEnd w:id="211"/>
    <w:bookmarkStart w:name="z217" w:id="212"/>
    <w:p>
      <w:pPr>
        <w:spacing w:after="0"/>
        <w:ind w:left="0"/>
        <w:jc w:val="both"/>
      </w:pPr>
      <w:r>
        <w:rPr>
          <w:rFonts w:ascii="Times New Roman"/>
          <w:b w:val="false"/>
          <w:i w:val="false"/>
          <w:color w:val="000000"/>
          <w:sz w:val="28"/>
        </w:rPr>
        <w:t>
      в разделе "V. Целевые трансферты из Национального фонда":</w:t>
      </w:r>
    </w:p>
    <w:bookmarkEnd w:id="212"/>
    <w:bookmarkStart w:name="z218" w:id="213"/>
    <w:p>
      <w:pPr>
        <w:spacing w:after="0"/>
        <w:ind w:left="0"/>
        <w:jc w:val="both"/>
      </w:pPr>
      <w:r>
        <w:rPr>
          <w:rFonts w:ascii="Times New Roman"/>
          <w:b w:val="false"/>
          <w:i w:val="false"/>
          <w:color w:val="000000"/>
          <w:sz w:val="28"/>
        </w:rPr>
        <w:t>
      в подразделе "V.I. Республиканские бюджетные инвестиционные проекты":</w:t>
      </w:r>
    </w:p>
    <w:bookmarkEnd w:id="213"/>
    <w:bookmarkStart w:name="z219" w:id="214"/>
    <w:p>
      <w:pPr>
        <w:spacing w:after="0"/>
        <w:ind w:left="0"/>
        <w:jc w:val="both"/>
      </w:pPr>
      <w:r>
        <w:rPr>
          <w:rFonts w:ascii="Times New Roman"/>
          <w:b w:val="false"/>
          <w:i w:val="false"/>
          <w:color w:val="000000"/>
          <w:sz w:val="28"/>
        </w:rPr>
        <w:t>
      в функциональной группе 8 "Культура, спорт, туризм и информационное пространство":</w:t>
      </w:r>
    </w:p>
    <w:bookmarkEnd w:id="214"/>
    <w:bookmarkStart w:name="z220" w:id="215"/>
    <w:p>
      <w:pPr>
        <w:spacing w:after="0"/>
        <w:ind w:left="0"/>
        <w:jc w:val="both"/>
      </w:pPr>
      <w:r>
        <w:rPr>
          <w:rFonts w:ascii="Times New Roman"/>
          <w:b w:val="false"/>
          <w:i w:val="false"/>
          <w:color w:val="000000"/>
          <w:sz w:val="28"/>
        </w:rPr>
        <w:t>
      по администратору 650 "Министерство туризма и спорта Республики Казахстан":</w:t>
      </w:r>
    </w:p>
    <w:bookmarkEnd w:id="215"/>
    <w:bookmarkStart w:name="z221" w:id="216"/>
    <w:p>
      <w:pPr>
        <w:spacing w:after="0"/>
        <w:ind w:left="0"/>
        <w:jc w:val="both"/>
      </w:pPr>
      <w:r>
        <w:rPr>
          <w:rFonts w:ascii="Times New Roman"/>
          <w:b w:val="false"/>
          <w:i w:val="false"/>
          <w:color w:val="000000"/>
          <w:sz w:val="28"/>
        </w:rPr>
        <w:t>
      в бюджетной программе 036 "Развитие спорта высших достижений":</w:t>
      </w:r>
    </w:p>
    <w:bookmarkEnd w:id="216"/>
    <w:bookmarkStart w:name="z222" w:id="217"/>
    <w:p>
      <w:pPr>
        <w:spacing w:after="0"/>
        <w:ind w:left="0"/>
        <w:jc w:val="both"/>
      </w:pPr>
      <w:r>
        <w:rPr>
          <w:rFonts w:ascii="Times New Roman"/>
          <w:b w:val="false"/>
          <w:i w:val="false"/>
          <w:color w:val="000000"/>
          <w:sz w:val="28"/>
        </w:rPr>
        <w:t>
      в бюджетной подпрограмме 104 "Строительство, реконструкция объектов спорта за счет целевого трансферта из Национального фонда Республики Казахстан":</w:t>
      </w:r>
    </w:p>
    <w:bookmarkEnd w:id="217"/>
    <w:bookmarkStart w:name="z223" w:id="218"/>
    <w:p>
      <w:pPr>
        <w:spacing w:after="0"/>
        <w:ind w:left="0"/>
        <w:jc w:val="both"/>
      </w:pPr>
      <w:r>
        <w:rPr>
          <w:rFonts w:ascii="Times New Roman"/>
          <w:b w:val="false"/>
          <w:i w:val="false"/>
          <w:color w:val="000000"/>
          <w:sz w:val="28"/>
        </w:rPr>
        <w:t>
      строки:</w:t>
      </w:r>
    </w:p>
    <w:bookmarkEnd w:id="218"/>
    <w:bookmarkStart w:name="z224"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20"/>
    <w:p>
      <w:pPr>
        <w:spacing w:after="0"/>
        <w:ind w:left="0"/>
        <w:jc w:val="both"/>
      </w:pPr>
      <w:r>
        <w:rPr>
          <w:rFonts w:ascii="Times New Roman"/>
          <w:b w:val="false"/>
          <w:i w:val="false"/>
          <w:color w:val="000000"/>
          <w:sz w:val="28"/>
        </w:rPr>
        <w:t>
      "</w:t>
      </w:r>
    </w:p>
    <w:bookmarkEnd w:id="220"/>
    <w:bookmarkStart w:name="z226" w:id="221"/>
    <w:p>
      <w:pPr>
        <w:spacing w:after="0"/>
        <w:ind w:left="0"/>
        <w:jc w:val="both"/>
      </w:pPr>
      <w:r>
        <w:rPr>
          <w:rFonts w:ascii="Times New Roman"/>
          <w:b w:val="false"/>
          <w:i w:val="false"/>
          <w:color w:val="000000"/>
          <w:sz w:val="28"/>
        </w:rPr>
        <w:t>
      изложить в следующей редакции:</w:t>
      </w:r>
    </w:p>
    <w:bookmarkEnd w:id="221"/>
    <w:bookmarkStart w:name="z227"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3"/>
    <w:p>
      <w:pPr>
        <w:spacing w:after="0"/>
        <w:ind w:left="0"/>
        <w:jc w:val="both"/>
      </w:pPr>
      <w:r>
        <w:rPr>
          <w:rFonts w:ascii="Times New Roman"/>
          <w:b w:val="false"/>
          <w:i w:val="false"/>
          <w:color w:val="000000"/>
          <w:sz w:val="28"/>
        </w:rPr>
        <w:t>
      ";</w:t>
      </w:r>
    </w:p>
    <w:bookmarkEnd w:id="223"/>
    <w:bookmarkStart w:name="z229" w:id="224"/>
    <w:p>
      <w:pPr>
        <w:spacing w:after="0"/>
        <w:ind w:left="0"/>
        <w:jc w:val="both"/>
      </w:pPr>
      <w:r>
        <w:rPr>
          <w:rFonts w:ascii="Times New Roman"/>
          <w:b w:val="false"/>
          <w:i w:val="false"/>
          <w:color w:val="000000"/>
          <w:sz w:val="28"/>
        </w:rPr>
        <w:t>
      в функциональной группе 12 "Транспорт и коммуникации":</w:t>
      </w:r>
    </w:p>
    <w:bookmarkEnd w:id="224"/>
    <w:bookmarkStart w:name="z230" w:id="225"/>
    <w:p>
      <w:pPr>
        <w:spacing w:after="0"/>
        <w:ind w:left="0"/>
        <w:jc w:val="both"/>
      </w:pPr>
      <w:r>
        <w:rPr>
          <w:rFonts w:ascii="Times New Roman"/>
          <w:b w:val="false"/>
          <w:i w:val="false"/>
          <w:color w:val="000000"/>
          <w:sz w:val="28"/>
        </w:rPr>
        <w:t>
      по администратору 228 "Министерство транспорта Республики Казахстан":</w:t>
      </w:r>
    </w:p>
    <w:bookmarkEnd w:id="225"/>
    <w:bookmarkStart w:name="z231" w:id="226"/>
    <w:p>
      <w:pPr>
        <w:spacing w:after="0"/>
        <w:ind w:left="0"/>
        <w:jc w:val="both"/>
      </w:pPr>
      <w:r>
        <w:rPr>
          <w:rFonts w:ascii="Times New Roman"/>
          <w:b w:val="false"/>
          <w:i w:val="false"/>
          <w:color w:val="000000"/>
          <w:sz w:val="28"/>
        </w:rPr>
        <w:t>
      в бюджетной программе 003 "Развитие автомобильных дорог на республиканском уровне":</w:t>
      </w:r>
    </w:p>
    <w:bookmarkEnd w:id="226"/>
    <w:bookmarkStart w:name="z232" w:id="227"/>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227"/>
    <w:bookmarkStart w:name="z233" w:id="228"/>
    <w:p>
      <w:pPr>
        <w:spacing w:after="0"/>
        <w:ind w:left="0"/>
        <w:jc w:val="both"/>
      </w:pPr>
      <w:r>
        <w:rPr>
          <w:rFonts w:ascii="Times New Roman"/>
          <w:b w:val="false"/>
          <w:i w:val="false"/>
          <w:color w:val="000000"/>
          <w:sz w:val="28"/>
        </w:rPr>
        <w:t>
      строку:</w:t>
      </w:r>
    </w:p>
    <w:bookmarkEnd w:id="228"/>
    <w:bookmarkStart w:name="z234"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30"/>
    <w:p>
      <w:pPr>
        <w:spacing w:after="0"/>
        <w:ind w:left="0"/>
        <w:jc w:val="both"/>
      </w:pPr>
      <w:r>
        <w:rPr>
          <w:rFonts w:ascii="Times New Roman"/>
          <w:b w:val="false"/>
          <w:i w:val="false"/>
          <w:color w:val="000000"/>
          <w:sz w:val="28"/>
        </w:rPr>
        <w:t>
      "</w:t>
      </w:r>
    </w:p>
    <w:bookmarkEnd w:id="230"/>
    <w:bookmarkStart w:name="z236" w:id="231"/>
    <w:p>
      <w:pPr>
        <w:spacing w:after="0"/>
        <w:ind w:left="0"/>
        <w:jc w:val="both"/>
      </w:pPr>
      <w:r>
        <w:rPr>
          <w:rFonts w:ascii="Times New Roman"/>
          <w:b w:val="false"/>
          <w:i w:val="false"/>
          <w:color w:val="000000"/>
          <w:sz w:val="28"/>
        </w:rPr>
        <w:t>
      изложить в следующей редакции:</w:t>
      </w:r>
    </w:p>
    <w:bookmarkEnd w:id="231"/>
    <w:bookmarkStart w:name="z237"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3"/>
    <w:p>
      <w:pPr>
        <w:spacing w:after="0"/>
        <w:ind w:left="0"/>
        <w:jc w:val="both"/>
      </w:pPr>
      <w:r>
        <w:rPr>
          <w:rFonts w:ascii="Times New Roman"/>
          <w:b w:val="false"/>
          <w:i w:val="false"/>
          <w:color w:val="000000"/>
          <w:sz w:val="28"/>
        </w:rPr>
        <w:t>
      ";</w:t>
      </w:r>
    </w:p>
    <w:bookmarkEnd w:id="233"/>
    <w:bookmarkStart w:name="z239" w:id="234"/>
    <w:p>
      <w:pPr>
        <w:spacing w:after="0"/>
        <w:ind w:left="0"/>
        <w:jc w:val="both"/>
      </w:pPr>
      <w:r>
        <w:rPr>
          <w:rFonts w:ascii="Times New Roman"/>
          <w:b w:val="false"/>
          <w:i w:val="false"/>
          <w:color w:val="000000"/>
          <w:sz w:val="28"/>
        </w:rPr>
        <w:t>
      строки:</w:t>
      </w:r>
    </w:p>
    <w:bookmarkEnd w:id="234"/>
    <w:bookmarkStart w:name="z240"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6"/>
    <w:p>
      <w:pPr>
        <w:spacing w:after="0"/>
        <w:ind w:left="0"/>
        <w:jc w:val="both"/>
      </w:pPr>
      <w:r>
        <w:rPr>
          <w:rFonts w:ascii="Times New Roman"/>
          <w:b w:val="false"/>
          <w:i w:val="false"/>
          <w:color w:val="000000"/>
          <w:sz w:val="28"/>
        </w:rPr>
        <w:t>
      "</w:t>
      </w:r>
    </w:p>
    <w:bookmarkEnd w:id="236"/>
    <w:bookmarkStart w:name="z242" w:id="237"/>
    <w:p>
      <w:pPr>
        <w:spacing w:after="0"/>
        <w:ind w:left="0"/>
        <w:jc w:val="both"/>
      </w:pPr>
      <w:r>
        <w:rPr>
          <w:rFonts w:ascii="Times New Roman"/>
          <w:b w:val="false"/>
          <w:i w:val="false"/>
          <w:color w:val="000000"/>
          <w:sz w:val="28"/>
        </w:rPr>
        <w:t>
      изложить в следующей редакции:</w:t>
      </w:r>
    </w:p>
    <w:bookmarkEnd w:id="237"/>
    <w:bookmarkStart w:name="z243" w:id="238"/>
    <w:p>
      <w:pPr>
        <w:spacing w:after="0"/>
        <w:ind w:left="0"/>
        <w:jc w:val="both"/>
      </w:pP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 – Кокшетау - Петропавловск-граница РФ"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9"/>
    <w:p>
      <w:pPr>
        <w:spacing w:after="0"/>
        <w:ind w:left="0"/>
        <w:jc w:val="both"/>
      </w:pPr>
      <w:r>
        <w:rPr>
          <w:rFonts w:ascii="Times New Roman"/>
          <w:b w:val="false"/>
          <w:i w:val="false"/>
          <w:color w:val="000000"/>
          <w:sz w:val="28"/>
        </w:rPr>
        <w:t>
      ";</w:t>
      </w:r>
    </w:p>
    <w:bookmarkEnd w:id="239"/>
    <w:bookmarkStart w:name="z245" w:id="240"/>
    <w:p>
      <w:pPr>
        <w:spacing w:after="0"/>
        <w:ind w:left="0"/>
        <w:jc w:val="both"/>
      </w:pPr>
      <w:r>
        <w:rPr>
          <w:rFonts w:ascii="Times New Roman"/>
          <w:b w:val="false"/>
          <w:i w:val="false"/>
          <w:color w:val="000000"/>
          <w:sz w:val="28"/>
        </w:rPr>
        <w:t>
      строку:</w:t>
      </w:r>
    </w:p>
    <w:bookmarkEnd w:id="240"/>
    <w:bookmarkStart w:name="z246" w:id="241"/>
    <w:p>
      <w:pPr>
        <w:spacing w:after="0"/>
        <w:ind w:left="0"/>
        <w:jc w:val="both"/>
      </w:pPr>
      <w:r>
        <w:rPr>
          <w:rFonts w:ascii="Times New Roman"/>
          <w:b w:val="false"/>
          <w:i w:val="false"/>
          <w:color w:val="000000"/>
          <w:sz w:val="28"/>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мостового перехода через Бухтарминское водохранилище в Курчумском районе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2"/>
    <w:p>
      <w:pPr>
        <w:spacing w:after="0"/>
        <w:ind w:left="0"/>
        <w:jc w:val="both"/>
      </w:pPr>
      <w:r>
        <w:rPr>
          <w:rFonts w:ascii="Times New Roman"/>
          <w:b w:val="false"/>
          <w:i w:val="false"/>
          <w:color w:val="000000"/>
          <w:sz w:val="28"/>
        </w:rPr>
        <w:t>
      "</w:t>
      </w:r>
    </w:p>
    <w:bookmarkEnd w:id="242"/>
    <w:bookmarkStart w:name="z248" w:id="243"/>
    <w:p>
      <w:pPr>
        <w:spacing w:after="0"/>
        <w:ind w:left="0"/>
        <w:jc w:val="both"/>
      </w:pPr>
      <w:r>
        <w:rPr>
          <w:rFonts w:ascii="Times New Roman"/>
          <w:b w:val="false"/>
          <w:i w:val="false"/>
          <w:color w:val="000000"/>
          <w:sz w:val="28"/>
        </w:rPr>
        <w:t>
      изложить в следующей редакции:</w:t>
      </w:r>
    </w:p>
    <w:bookmarkEnd w:id="243"/>
    <w:bookmarkStart w:name="z249"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мостового перехода через Бухтарминское водохранилище в Курчумском районе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5"/>
    <w:p>
      <w:pPr>
        <w:spacing w:after="0"/>
        <w:ind w:left="0"/>
        <w:jc w:val="both"/>
      </w:pPr>
      <w:r>
        <w:rPr>
          <w:rFonts w:ascii="Times New Roman"/>
          <w:b w:val="false"/>
          <w:i w:val="false"/>
          <w:color w:val="000000"/>
          <w:sz w:val="28"/>
        </w:rPr>
        <w:t>
      ";</w:t>
      </w:r>
    </w:p>
    <w:bookmarkEnd w:id="245"/>
    <w:bookmarkStart w:name="z251" w:id="246"/>
    <w:p>
      <w:pPr>
        <w:spacing w:after="0"/>
        <w:ind w:left="0"/>
        <w:jc w:val="both"/>
      </w:pPr>
      <w:r>
        <w:rPr>
          <w:rFonts w:ascii="Times New Roman"/>
          <w:b w:val="false"/>
          <w:i w:val="false"/>
          <w:color w:val="000000"/>
          <w:sz w:val="28"/>
        </w:rPr>
        <w:t>
      в подразделе "V.II. Целевые трансферты на развитие ":</w:t>
      </w:r>
    </w:p>
    <w:bookmarkEnd w:id="246"/>
    <w:bookmarkStart w:name="z252" w:id="247"/>
    <w:p>
      <w:pPr>
        <w:spacing w:after="0"/>
        <w:ind w:left="0"/>
        <w:jc w:val="both"/>
      </w:pPr>
      <w:r>
        <w:rPr>
          <w:rFonts w:ascii="Times New Roman"/>
          <w:b w:val="false"/>
          <w:i w:val="false"/>
          <w:color w:val="000000"/>
          <w:sz w:val="28"/>
        </w:rPr>
        <w:t>
      в функциональной группе 4 "Образование":</w:t>
      </w:r>
    </w:p>
    <w:bookmarkEnd w:id="247"/>
    <w:bookmarkStart w:name="z253" w:id="248"/>
    <w:p>
      <w:pPr>
        <w:spacing w:after="0"/>
        <w:ind w:left="0"/>
        <w:jc w:val="both"/>
      </w:pPr>
      <w:r>
        <w:rPr>
          <w:rFonts w:ascii="Times New Roman"/>
          <w:b w:val="false"/>
          <w:i w:val="false"/>
          <w:color w:val="000000"/>
          <w:sz w:val="28"/>
        </w:rPr>
        <w:t>
      по администратору 224 "Министерство просвещения Республики Казахстан ":</w:t>
      </w:r>
    </w:p>
    <w:bookmarkEnd w:id="248"/>
    <w:bookmarkStart w:name="z254" w:id="249"/>
    <w:p>
      <w:pPr>
        <w:spacing w:after="0"/>
        <w:ind w:left="0"/>
        <w:jc w:val="both"/>
      </w:pPr>
      <w:r>
        <w:rPr>
          <w:rFonts w:ascii="Times New Roman"/>
          <w:b w:val="false"/>
          <w:i w:val="false"/>
          <w:color w:val="000000"/>
          <w:sz w:val="28"/>
        </w:rPr>
        <w:t>
      в бюджетной программе 004 "Обеспечение доступности качественного школьного образования":</w:t>
      </w:r>
    </w:p>
    <w:bookmarkEnd w:id="249"/>
    <w:bookmarkStart w:name="z255" w:id="250"/>
    <w:p>
      <w:pPr>
        <w:spacing w:after="0"/>
        <w:ind w:left="0"/>
        <w:jc w:val="both"/>
      </w:pPr>
      <w:r>
        <w:rPr>
          <w:rFonts w:ascii="Times New Roman"/>
          <w:b w:val="false"/>
          <w:i w:val="false"/>
          <w:color w:val="000000"/>
          <w:sz w:val="28"/>
        </w:rPr>
        <w:t>
      в бюджетной подпрограмме 123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bookmarkEnd w:id="250"/>
    <w:bookmarkStart w:name="z256" w:id="251"/>
    <w:p>
      <w:pPr>
        <w:spacing w:after="0"/>
        <w:ind w:left="0"/>
        <w:jc w:val="both"/>
      </w:pPr>
      <w:r>
        <w:rPr>
          <w:rFonts w:ascii="Times New Roman"/>
          <w:b w:val="false"/>
          <w:i w:val="false"/>
          <w:color w:val="000000"/>
          <w:sz w:val="28"/>
        </w:rPr>
        <w:t>
      строки:</w:t>
      </w:r>
    </w:p>
    <w:bookmarkEnd w:id="251"/>
    <w:bookmarkStart w:name="z257"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53 695 310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53"/>
    <w:p>
      <w:pPr>
        <w:spacing w:after="0"/>
        <w:ind w:left="0"/>
        <w:jc w:val="both"/>
      </w:pPr>
      <w:r>
        <w:rPr>
          <w:rFonts w:ascii="Times New Roman"/>
          <w:b w:val="false"/>
          <w:i w:val="false"/>
          <w:color w:val="000000"/>
          <w:sz w:val="28"/>
        </w:rPr>
        <w:t>
      "</w:t>
      </w:r>
    </w:p>
    <w:bookmarkEnd w:id="253"/>
    <w:bookmarkStart w:name="z259" w:id="254"/>
    <w:p>
      <w:pPr>
        <w:spacing w:after="0"/>
        <w:ind w:left="0"/>
        <w:jc w:val="both"/>
      </w:pPr>
      <w:r>
        <w:rPr>
          <w:rFonts w:ascii="Times New Roman"/>
          <w:b w:val="false"/>
          <w:i w:val="false"/>
          <w:color w:val="000000"/>
          <w:sz w:val="28"/>
        </w:rPr>
        <w:t>
      изложить в следующей редакции:</w:t>
      </w:r>
    </w:p>
    <w:bookmarkEnd w:id="254"/>
    <w:bookmarkStart w:name="z260"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61 157 535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58 972 785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6"/>
    <w:p>
      <w:pPr>
        <w:spacing w:after="0"/>
        <w:ind w:left="0"/>
        <w:jc w:val="both"/>
      </w:pPr>
      <w:r>
        <w:rPr>
          <w:rFonts w:ascii="Times New Roman"/>
          <w:b w:val="false"/>
          <w:i w:val="false"/>
          <w:color w:val="000000"/>
          <w:sz w:val="28"/>
        </w:rPr>
        <w:t>
      ";</w:t>
      </w:r>
    </w:p>
    <w:bookmarkEnd w:id="256"/>
    <w:bookmarkStart w:name="z262" w:id="257"/>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257"/>
    <w:bookmarkStart w:name="z263" w:id="258"/>
    <w:p>
      <w:pPr>
        <w:spacing w:after="0"/>
        <w:ind w:left="0"/>
        <w:jc w:val="both"/>
      </w:pPr>
      <w:r>
        <w:rPr>
          <w:rFonts w:ascii="Times New Roman"/>
          <w:b w:val="false"/>
          <w:i w:val="false"/>
          <w:color w:val="000000"/>
          <w:sz w:val="28"/>
        </w:rPr>
        <w:t>
      по администратору 229 "Министерство промышленности и строительства Республики Казахстан":</w:t>
      </w:r>
    </w:p>
    <w:bookmarkEnd w:id="258"/>
    <w:bookmarkStart w:name="z264" w:id="259"/>
    <w:p>
      <w:pPr>
        <w:spacing w:after="0"/>
        <w:ind w:left="0"/>
        <w:jc w:val="both"/>
      </w:pPr>
      <w:r>
        <w:rPr>
          <w:rFonts w:ascii="Times New Roman"/>
          <w:b w:val="false"/>
          <w:i w:val="false"/>
          <w:color w:val="000000"/>
          <w:sz w:val="28"/>
        </w:rPr>
        <w:t>
      в бюджетной программе 228 "Реализация мероприятий в области жилищного строительства":</w:t>
      </w:r>
    </w:p>
    <w:bookmarkEnd w:id="259"/>
    <w:bookmarkStart w:name="z265" w:id="260"/>
    <w:p>
      <w:pPr>
        <w:spacing w:after="0"/>
        <w:ind w:left="0"/>
        <w:jc w:val="both"/>
      </w:pPr>
      <w:r>
        <w:rPr>
          <w:rFonts w:ascii="Times New Roman"/>
          <w:b w:val="false"/>
          <w:i w:val="false"/>
          <w:color w:val="000000"/>
          <w:sz w:val="28"/>
        </w:rPr>
        <w:t>
      в бюджетной подпрограмме 105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bookmarkEnd w:id="260"/>
    <w:bookmarkStart w:name="z266" w:id="261"/>
    <w:p>
      <w:pPr>
        <w:spacing w:after="0"/>
        <w:ind w:left="0"/>
        <w:jc w:val="both"/>
      </w:pPr>
      <w:r>
        <w:rPr>
          <w:rFonts w:ascii="Times New Roman"/>
          <w:b w:val="false"/>
          <w:i w:val="false"/>
          <w:color w:val="000000"/>
          <w:sz w:val="28"/>
        </w:rPr>
        <w:t>
      строку:</w:t>
      </w:r>
    </w:p>
    <w:bookmarkEnd w:id="261"/>
    <w:bookmarkStart w:name="z267"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63"/>
    <w:p>
      <w:pPr>
        <w:spacing w:after="0"/>
        <w:ind w:left="0"/>
        <w:jc w:val="both"/>
      </w:pPr>
      <w:r>
        <w:rPr>
          <w:rFonts w:ascii="Times New Roman"/>
          <w:b w:val="false"/>
          <w:i w:val="false"/>
          <w:color w:val="000000"/>
          <w:sz w:val="28"/>
        </w:rPr>
        <w:t>
      "</w:t>
      </w:r>
    </w:p>
    <w:bookmarkEnd w:id="263"/>
    <w:bookmarkStart w:name="z269" w:id="264"/>
    <w:p>
      <w:pPr>
        <w:spacing w:after="0"/>
        <w:ind w:left="0"/>
        <w:jc w:val="both"/>
      </w:pPr>
      <w:r>
        <w:rPr>
          <w:rFonts w:ascii="Times New Roman"/>
          <w:b w:val="false"/>
          <w:i w:val="false"/>
          <w:color w:val="000000"/>
          <w:sz w:val="28"/>
        </w:rPr>
        <w:t>
      изложить в следующей редакции:</w:t>
      </w:r>
    </w:p>
    <w:bookmarkEnd w:id="264"/>
    <w:bookmarkStart w:name="z270"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66"/>
    <w:p>
      <w:pPr>
        <w:spacing w:after="0"/>
        <w:ind w:left="0"/>
        <w:jc w:val="both"/>
      </w:pPr>
      <w:r>
        <w:rPr>
          <w:rFonts w:ascii="Times New Roman"/>
          <w:b w:val="false"/>
          <w:i w:val="false"/>
          <w:color w:val="000000"/>
          <w:sz w:val="28"/>
        </w:rPr>
        <w:t>
      ";</w:t>
      </w:r>
    </w:p>
    <w:bookmarkEnd w:id="266"/>
    <w:bookmarkStart w:name="z272" w:id="267"/>
    <w:p>
      <w:pPr>
        <w:spacing w:after="0"/>
        <w:ind w:left="0"/>
        <w:jc w:val="both"/>
      </w:pPr>
      <w:r>
        <w:rPr>
          <w:rFonts w:ascii="Times New Roman"/>
          <w:b w:val="false"/>
          <w:i w:val="false"/>
          <w:color w:val="000000"/>
          <w:sz w:val="28"/>
        </w:rPr>
        <w:t>
      строки:</w:t>
      </w:r>
    </w:p>
    <w:bookmarkEnd w:id="267"/>
    <w:bookmarkStart w:name="z273"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9"/>
    <w:p>
      <w:pPr>
        <w:spacing w:after="0"/>
        <w:ind w:left="0"/>
        <w:jc w:val="both"/>
      </w:pPr>
      <w:r>
        <w:rPr>
          <w:rFonts w:ascii="Times New Roman"/>
          <w:b w:val="false"/>
          <w:i w:val="false"/>
          <w:color w:val="000000"/>
          <w:sz w:val="28"/>
        </w:rPr>
        <w:t>
      "</w:t>
      </w:r>
    </w:p>
    <w:bookmarkEnd w:id="269"/>
    <w:bookmarkStart w:name="z275" w:id="270"/>
    <w:p>
      <w:pPr>
        <w:spacing w:after="0"/>
        <w:ind w:left="0"/>
        <w:jc w:val="both"/>
      </w:pPr>
      <w:r>
        <w:rPr>
          <w:rFonts w:ascii="Times New Roman"/>
          <w:b w:val="false"/>
          <w:i w:val="false"/>
          <w:color w:val="000000"/>
          <w:sz w:val="28"/>
        </w:rPr>
        <w:t>
      изложить в следующей редакции:</w:t>
      </w:r>
    </w:p>
    <w:bookmarkEnd w:id="270"/>
    <w:bookmarkStart w:name="z276"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72"/>
    <w:p>
      <w:pPr>
        <w:spacing w:after="0"/>
        <w:ind w:left="0"/>
        <w:jc w:val="both"/>
      </w:pPr>
      <w:r>
        <w:rPr>
          <w:rFonts w:ascii="Times New Roman"/>
          <w:b w:val="false"/>
          <w:i w:val="false"/>
          <w:color w:val="000000"/>
          <w:sz w:val="28"/>
        </w:rPr>
        <w:t>
      ";</w:t>
      </w:r>
    </w:p>
    <w:bookmarkEnd w:id="272"/>
    <w:bookmarkStart w:name="z278" w:id="273"/>
    <w:p>
      <w:pPr>
        <w:spacing w:after="0"/>
        <w:ind w:left="0"/>
        <w:jc w:val="both"/>
      </w:pPr>
      <w:r>
        <w:rPr>
          <w:rFonts w:ascii="Times New Roman"/>
          <w:b w:val="false"/>
          <w:i w:val="false"/>
          <w:color w:val="000000"/>
          <w:sz w:val="28"/>
        </w:rPr>
        <w:t>
      строки:</w:t>
      </w:r>
    </w:p>
    <w:bookmarkEnd w:id="273"/>
    <w:bookmarkStart w:name="z279"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75"/>
    <w:p>
      <w:pPr>
        <w:spacing w:after="0"/>
        <w:ind w:left="0"/>
        <w:jc w:val="both"/>
      </w:pPr>
      <w:r>
        <w:rPr>
          <w:rFonts w:ascii="Times New Roman"/>
          <w:b w:val="false"/>
          <w:i w:val="false"/>
          <w:color w:val="000000"/>
          <w:sz w:val="28"/>
        </w:rPr>
        <w:t>
      "</w:t>
      </w:r>
    </w:p>
    <w:bookmarkEnd w:id="275"/>
    <w:bookmarkStart w:name="z281" w:id="276"/>
    <w:p>
      <w:pPr>
        <w:spacing w:after="0"/>
        <w:ind w:left="0"/>
        <w:jc w:val="both"/>
      </w:pPr>
      <w:r>
        <w:rPr>
          <w:rFonts w:ascii="Times New Roman"/>
          <w:b w:val="false"/>
          <w:i w:val="false"/>
          <w:color w:val="000000"/>
          <w:sz w:val="28"/>
        </w:rPr>
        <w:t>
      изложить в следующей редакции:</w:t>
      </w:r>
    </w:p>
    <w:bookmarkEnd w:id="276"/>
    <w:bookmarkStart w:name="z282"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8"/>
    <w:p>
      <w:pPr>
        <w:spacing w:after="0"/>
        <w:ind w:left="0"/>
        <w:jc w:val="both"/>
      </w:pPr>
      <w:r>
        <w:rPr>
          <w:rFonts w:ascii="Times New Roman"/>
          <w:b w:val="false"/>
          <w:i w:val="false"/>
          <w:color w:val="000000"/>
          <w:sz w:val="28"/>
        </w:rPr>
        <w:t>
      ";</w:t>
      </w:r>
    </w:p>
    <w:bookmarkEnd w:id="278"/>
    <w:bookmarkStart w:name="z284" w:id="279"/>
    <w:p>
      <w:pPr>
        <w:spacing w:after="0"/>
        <w:ind w:left="0"/>
        <w:jc w:val="both"/>
      </w:pPr>
      <w:r>
        <w:rPr>
          <w:rFonts w:ascii="Times New Roman"/>
          <w:b w:val="false"/>
          <w:i w:val="false"/>
          <w:color w:val="000000"/>
          <w:sz w:val="28"/>
        </w:rPr>
        <w:t>
      строку:</w:t>
      </w:r>
    </w:p>
    <w:bookmarkEnd w:id="279"/>
    <w:bookmarkStart w:name="z285"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81"/>
    <w:p>
      <w:pPr>
        <w:spacing w:after="0"/>
        <w:ind w:left="0"/>
        <w:jc w:val="both"/>
      </w:pPr>
      <w:r>
        <w:rPr>
          <w:rFonts w:ascii="Times New Roman"/>
          <w:b w:val="false"/>
          <w:i w:val="false"/>
          <w:color w:val="000000"/>
          <w:sz w:val="28"/>
        </w:rPr>
        <w:t>
      "</w:t>
      </w:r>
    </w:p>
    <w:bookmarkEnd w:id="281"/>
    <w:bookmarkStart w:name="z287" w:id="282"/>
    <w:p>
      <w:pPr>
        <w:spacing w:after="0"/>
        <w:ind w:left="0"/>
        <w:jc w:val="both"/>
      </w:pPr>
      <w:r>
        <w:rPr>
          <w:rFonts w:ascii="Times New Roman"/>
          <w:b w:val="false"/>
          <w:i w:val="false"/>
          <w:color w:val="000000"/>
          <w:sz w:val="28"/>
        </w:rPr>
        <w:t>
      изложить в следующей редакции:</w:t>
      </w:r>
    </w:p>
    <w:bookmarkEnd w:id="282"/>
    <w:bookmarkStart w:name="z288"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84"/>
    <w:p>
      <w:pPr>
        <w:spacing w:after="0"/>
        <w:ind w:left="0"/>
        <w:jc w:val="both"/>
      </w:pPr>
      <w:r>
        <w:rPr>
          <w:rFonts w:ascii="Times New Roman"/>
          <w:b w:val="false"/>
          <w:i w:val="false"/>
          <w:color w:val="000000"/>
          <w:sz w:val="28"/>
        </w:rPr>
        <w:t>
      ";</w:t>
      </w:r>
    </w:p>
    <w:bookmarkEnd w:id="284"/>
    <w:bookmarkStart w:name="z290" w:id="285"/>
    <w:p>
      <w:pPr>
        <w:spacing w:after="0"/>
        <w:ind w:left="0"/>
        <w:jc w:val="both"/>
      </w:pPr>
      <w:r>
        <w:rPr>
          <w:rFonts w:ascii="Times New Roman"/>
          <w:b w:val="false"/>
          <w:i w:val="false"/>
          <w:color w:val="000000"/>
          <w:sz w:val="28"/>
        </w:rPr>
        <w:t>
      в бюджетной программе 229 "Реализация мероприятий в области жилищно-коммунального хозяйства":</w:t>
      </w:r>
    </w:p>
    <w:bookmarkEnd w:id="285"/>
    <w:bookmarkStart w:name="z291" w:id="286"/>
    <w:p>
      <w:pPr>
        <w:spacing w:after="0"/>
        <w:ind w:left="0"/>
        <w:jc w:val="both"/>
      </w:pPr>
      <w:r>
        <w:rPr>
          <w:rFonts w:ascii="Times New Roman"/>
          <w:b w:val="false"/>
          <w:i w:val="false"/>
          <w:color w:val="000000"/>
          <w:sz w:val="28"/>
        </w:rPr>
        <w:t>
      в бюджетной подпрограмме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bookmarkEnd w:id="286"/>
    <w:bookmarkStart w:name="z292" w:id="287"/>
    <w:p>
      <w:pPr>
        <w:spacing w:after="0"/>
        <w:ind w:left="0"/>
        <w:jc w:val="both"/>
      </w:pPr>
      <w:r>
        <w:rPr>
          <w:rFonts w:ascii="Times New Roman"/>
          <w:b w:val="false"/>
          <w:i w:val="false"/>
          <w:color w:val="000000"/>
          <w:sz w:val="28"/>
        </w:rPr>
        <w:t>
      строку:</w:t>
      </w:r>
    </w:p>
    <w:bookmarkEnd w:id="287"/>
    <w:bookmarkStart w:name="z293"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9"/>
    <w:p>
      <w:pPr>
        <w:spacing w:after="0"/>
        <w:ind w:left="0"/>
        <w:jc w:val="both"/>
      </w:pPr>
      <w:r>
        <w:rPr>
          <w:rFonts w:ascii="Times New Roman"/>
          <w:b w:val="false"/>
          <w:i w:val="false"/>
          <w:color w:val="000000"/>
          <w:sz w:val="28"/>
        </w:rPr>
        <w:t>
      "</w:t>
      </w:r>
    </w:p>
    <w:bookmarkEnd w:id="289"/>
    <w:bookmarkStart w:name="z295" w:id="290"/>
    <w:p>
      <w:pPr>
        <w:spacing w:after="0"/>
        <w:ind w:left="0"/>
        <w:jc w:val="both"/>
      </w:pPr>
      <w:r>
        <w:rPr>
          <w:rFonts w:ascii="Times New Roman"/>
          <w:b w:val="false"/>
          <w:i w:val="false"/>
          <w:color w:val="000000"/>
          <w:sz w:val="28"/>
        </w:rPr>
        <w:t>
      изложить в следующей редакции:</w:t>
      </w:r>
    </w:p>
    <w:bookmarkEnd w:id="290"/>
    <w:bookmarkStart w:name="z296"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92"/>
    <w:p>
      <w:pPr>
        <w:spacing w:after="0"/>
        <w:ind w:left="0"/>
        <w:jc w:val="both"/>
      </w:pPr>
      <w:r>
        <w:rPr>
          <w:rFonts w:ascii="Times New Roman"/>
          <w:b w:val="false"/>
          <w:i w:val="false"/>
          <w:color w:val="000000"/>
          <w:sz w:val="28"/>
        </w:rPr>
        <w:t>
      ";</w:t>
      </w:r>
    </w:p>
    <w:bookmarkEnd w:id="292"/>
    <w:bookmarkStart w:name="z298" w:id="293"/>
    <w:p>
      <w:pPr>
        <w:spacing w:after="0"/>
        <w:ind w:left="0"/>
        <w:jc w:val="both"/>
      </w:pPr>
      <w:r>
        <w:rPr>
          <w:rFonts w:ascii="Times New Roman"/>
          <w:b w:val="false"/>
          <w:i w:val="false"/>
          <w:color w:val="000000"/>
          <w:sz w:val="28"/>
        </w:rPr>
        <w:t>
      строки:</w:t>
      </w:r>
    </w:p>
    <w:bookmarkEnd w:id="293"/>
    <w:bookmarkStart w:name="z299"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5"/>
    <w:p>
      <w:pPr>
        <w:spacing w:after="0"/>
        <w:ind w:left="0"/>
        <w:jc w:val="both"/>
      </w:pPr>
      <w:r>
        <w:rPr>
          <w:rFonts w:ascii="Times New Roman"/>
          <w:b w:val="false"/>
          <w:i w:val="false"/>
          <w:color w:val="000000"/>
          <w:sz w:val="28"/>
        </w:rPr>
        <w:t>
      "</w:t>
      </w:r>
    </w:p>
    <w:bookmarkEnd w:id="295"/>
    <w:bookmarkStart w:name="z301" w:id="296"/>
    <w:p>
      <w:pPr>
        <w:spacing w:after="0"/>
        <w:ind w:left="0"/>
        <w:jc w:val="both"/>
      </w:pPr>
      <w:r>
        <w:rPr>
          <w:rFonts w:ascii="Times New Roman"/>
          <w:b w:val="false"/>
          <w:i w:val="false"/>
          <w:color w:val="000000"/>
          <w:sz w:val="28"/>
        </w:rPr>
        <w:t>
      изложить в следующей редакции:</w:t>
      </w:r>
    </w:p>
    <w:bookmarkEnd w:id="296"/>
    <w:bookmarkStart w:name="z302"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8"/>
    <w:p>
      <w:pPr>
        <w:spacing w:after="0"/>
        <w:ind w:left="0"/>
        <w:jc w:val="both"/>
      </w:pPr>
      <w:r>
        <w:rPr>
          <w:rFonts w:ascii="Times New Roman"/>
          <w:b w:val="false"/>
          <w:i w:val="false"/>
          <w:color w:val="000000"/>
          <w:sz w:val="28"/>
        </w:rPr>
        <w:t>
      ";</w:t>
      </w:r>
    </w:p>
    <w:bookmarkEnd w:id="298"/>
    <w:bookmarkStart w:name="z304" w:id="299"/>
    <w:p>
      <w:pPr>
        <w:spacing w:after="0"/>
        <w:ind w:left="0"/>
        <w:jc w:val="both"/>
      </w:pPr>
      <w:r>
        <w:rPr>
          <w:rFonts w:ascii="Times New Roman"/>
          <w:b w:val="false"/>
          <w:i w:val="false"/>
          <w:color w:val="000000"/>
          <w:sz w:val="28"/>
        </w:rPr>
        <w:t>
      строку:</w:t>
      </w:r>
    </w:p>
    <w:bookmarkEnd w:id="299"/>
    <w:bookmarkStart w:name="z305"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301"/>
    <w:p>
      <w:pPr>
        <w:spacing w:after="0"/>
        <w:ind w:left="0"/>
        <w:jc w:val="both"/>
      </w:pPr>
      <w:r>
        <w:rPr>
          <w:rFonts w:ascii="Times New Roman"/>
          <w:b w:val="false"/>
          <w:i w:val="false"/>
          <w:color w:val="000000"/>
          <w:sz w:val="28"/>
        </w:rPr>
        <w:t>
      "</w:t>
      </w:r>
    </w:p>
    <w:bookmarkEnd w:id="301"/>
    <w:bookmarkStart w:name="z307" w:id="302"/>
    <w:p>
      <w:pPr>
        <w:spacing w:after="0"/>
        <w:ind w:left="0"/>
        <w:jc w:val="both"/>
      </w:pPr>
      <w:r>
        <w:rPr>
          <w:rFonts w:ascii="Times New Roman"/>
          <w:b w:val="false"/>
          <w:i w:val="false"/>
          <w:color w:val="000000"/>
          <w:sz w:val="28"/>
        </w:rPr>
        <w:t>
      изложить в следующей редакции:</w:t>
      </w:r>
    </w:p>
    <w:bookmarkEnd w:id="302"/>
    <w:bookmarkStart w:name="z308"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15 577 709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304"/>
    <w:p>
      <w:pPr>
        <w:spacing w:after="0"/>
        <w:ind w:left="0"/>
        <w:jc w:val="both"/>
      </w:pPr>
      <w:r>
        <w:rPr>
          <w:rFonts w:ascii="Times New Roman"/>
          <w:b w:val="false"/>
          <w:i w:val="false"/>
          <w:color w:val="000000"/>
          <w:sz w:val="28"/>
        </w:rPr>
        <w:t>
      ";</w:t>
      </w:r>
    </w:p>
    <w:bookmarkEnd w:id="304"/>
    <w:bookmarkStart w:name="z310" w:id="305"/>
    <w:p>
      <w:pPr>
        <w:spacing w:after="0"/>
        <w:ind w:left="0"/>
        <w:jc w:val="both"/>
      </w:pPr>
      <w:r>
        <w:rPr>
          <w:rFonts w:ascii="Times New Roman"/>
          <w:b w:val="false"/>
          <w:i w:val="false"/>
          <w:color w:val="000000"/>
          <w:sz w:val="28"/>
        </w:rPr>
        <w:t>
      строки:</w:t>
      </w:r>
    </w:p>
    <w:bookmarkEnd w:id="305"/>
    <w:bookmarkStart w:name="z311"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307"/>
    <w:p>
      <w:pPr>
        <w:spacing w:after="0"/>
        <w:ind w:left="0"/>
        <w:jc w:val="both"/>
      </w:pPr>
      <w:r>
        <w:rPr>
          <w:rFonts w:ascii="Times New Roman"/>
          <w:b w:val="false"/>
          <w:i w:val="false"/>
          <w:color w:val="000000"/>
          <w:sz w:val="28"/>
        </w:rPr>
        <w:t>
      "</w:t>
      </w:r>
    </w:p>
    <w:bookmarkEnd w:id="307"/>
    <w:bookmarkStart w:name="z313" w:id="308"/>
    <w:p>
      <w:pPr>
        <w:spacing w:after="0"/>
        <w:ind w:left="0"/>
        <w:jc w:val="both"/>
      </w:pPr>
      <w:r>
        <w:rPr>
          <w:rFonts w:ascii="Times New Roman"/>
          <w:b w:val="false"/>
          <w:i w:val="false"/>
          <w:color w:val="000000"/>
          <w:sz w:val="28"/>
        </w:rPr>
        <w:t>
      изложить в следующей редакции:</w:t>
      </w:r>
    </w:p>
    <w:bookmarkEnd w:id="308"/>
    <w:bookmarkStart w:name="z314"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310"/>
    <w:p>
      <w:pPr>
        <w:spacing w:after="0"/>
        <w:ind w:left="0"/>
        <w:jc w:val="both"/>
      </w:pPr>
      <w:r>
        <w:rPr>
          <w:rFonts w:ascii="Times New Roman"/>
          <w:b w:val="false"/>
          <w:i w:val="false"/>
          <w:color w:val="000000"/>
          <w:sz w:val="28"/>
        </w:rPr>
        <w:t>
      ";</w:t>
      </w:r>
    </w:p>
    <w:bookmarkEnd w:id="310"/>
    <w:bookmarkStart w:name="z316" w:id="311"/>
    <w:p>
      <w:pPr>
        <w:spacing w:after="0"/>
        <w:ind w:left="0"/>
        <w:jc w:val="both"/>
      </w:pPr>
      <w:r>
        <w:rPr>
          <w:rFonts w:ascii="Times New Roman"/>
          <w:b w:val="false"/>
          <w:i w:val="false"/>
          <w:color w:val="000000"/>
          <w:sz w:val="28"/>
        </w:rPr>
        <w:t>
      строки:</w:t>
      </w:r>
    </w:p>
    <w:bookmarkEnd w:id="311"/>
    <w:bookmarkStart w:name="z317"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13"/>
    <w:p>
      <w:pPr>
        <w:spacing w:after="0"/>
        <w:ind w:left="0"/>
        <w:jc w:val="both"/>
      </w:pPr>
      <w:r>
        <w:rPr>
          <w:rFonts w:ascii="Times New Roman"/>
          <w:b w:val="false"/>
          <w:i w:val="false"/>
          <w:color w:val="000000"/>
          <w:sz w:val="28"/>
        </w:rPr>
        <w:t>
      "</w:t>
      </w:r>
    </w:p>
    <w:bookmarkEnd w:id="313"/>
    <w:bookmarkStart w:name="z319" w:id="314"/>
    <w:p>
      <w:pPr>
        <w:spacing w:after="0"/>
        <w:ind w:left="0"/>
        <w:jc w:val="both"/>
      </w:pPr>
      <w:r>
        <w:rPr>
          <w:rFonts w:ascii="Times New Roman"/>
          <w:b w:val="false"/>
          <w:i w:val="false"/>
          <w:color w:val="000000"/>
          <w:sz w:val="28"/>
        </w:rPr>
        <w:t>
      изложить в следующей редакции:</w:t>
      </w:r>
    </w:p>
    <w:bookmarkEnd w:id="314"/>
    <w:bookmarkStart w:name="z320"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6"/>
    <w:p>
      <w:pPr>
        <w:spacing w:after="0"/>
        <w:ind w:left="0"/>
        <w:jc w:val="both"/>
      </w:pPr>
      <w:r>
        <w:rPr>
          <w:rFonts w:ascii="Times New Roman"/>
          <w:b w:val="false"/>
          <w:i w:val="false"/>
          <w:color w:val="000000"/>
          <w:sz w:val="28"/>
        </w:rPr>
        <w:t>
      ";</w:t>
      </w:r>
    </w:p>
    <w:bookmarkEnd w:id="316"/>
    <w:bookmarkStart w:name="z322" w:id="317"/>
    <w:p>
      <w:pPr>
        <w:spacing w:after="0"/>
        <w:ind w:left="0"/>
        <w:jc w:val="both"/>
      </w:pPr>
      <w:r>
        <w:rPr>
          <w:rFonts w:ascii="Times New Roman"/>
          <w:b w:val="false"/>
          <w:i w:val="false"/>
          <w:color w:val="000000"/>
          <w:sz w:val="28"/>
        </w:rPr>
        <w:t>
      в бюджетной подпрограмме 119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bookmarkEnd w:id="317"/>
    <w:bookmarkStart w:name="z323" w:id="318"/>
    <w:p>
      <w:pPr>
        <w:spacing w:after="0"/>
        <w:ind w:left="0"/>
        <w:jc w:val="both"/>
      </w:pPr>
      <w:r>
        <w:rPr>
          <w:rFonts w:ascii="Times New Roman"/>
          <w:b w:val="false"/>
          <w:i w:val="false"/>
          <w:color w:val="000000"/>
          <w:sz w:val="28"/>
        </w:rPr>
        <w:t>
      строки:</w:t>
      </w:r>
    </w:p>
    <w:bookmarkEnd w:id="318"/>
    <w:bookmarkStart w:name="z324" w:id="319"/>
    <w:p>
      <w:pPr>
        <w:spacing w:after="0"/>
        <w:ind w:left="0"/>
        <w:jc w:val="both"/>
      </w:pPr>
      <w:r>
        <w:rPr>
          <w:rFonts w:ascii="Times New Roman"/>
          <w:b w:val="false"/>
          <w:i w:val="false"/>
          <w:color w:val="000000"/>
          <w:sz w:val="28"/>
        </w:rPr>
        <w:t>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20"/>
    <w:p>
      <w:pPr>
        <w:spacing w:after="0"/>
        <w:ind w:left="0"/>
        <w:jc w:val="both"/>
      </w:pPr>
      <w:r>
        <w:rPr>
          <w:rFonts w:ascii="Times New Roman"/>
          <w:b w:val="false"/>
          <w:i w:val="false"/>
          <w:color w:val="000000"/>
          <w:sz w:val="28"/>
        </w:rPr>
        <w:t>
      "</w:t>
      </w:r>
    </w:p>
    <w:bookmarkEnd w:id="320"/>
    <w:bookmarkStart w:name="z326" w:id="321"/>
    <w:p>
      <w:pPr>
        <w:spacing w:after="0"/>
        <w:ind w:left="0"/>
        <w:jc w:val="both"/>
      </w:pPr>
      <w:r>
        <w:rPr>
          <w:rFonts w:ascii="Times New Roman"/>
          <w:b w:val="false"/>
          <w:i w:val="false"/>
          <w:color w:val="000000"/>
          <w:sz w:val="28"/>
        </w:rPr>
        <w:t>
      изложить в следующей редакции:</w:t>
      </w:r>
    </w:p>
    <w:bookmarkEnd w:id="321"/>
    <w:bookmarkStart w:name="z327"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23"/>
    <w:p>
      <w:pPr>
        <w:spacing w:after="0"/>
        <w:ind w:left="0"/>
        <w:jc w:val="both"/>
      </w:pPr>
      <w:r>
        <w:rPr>
          <w:rFonts w:ascii="Times New Roman"/>
          <w:b w:val="false"/>
          <w:i w:val="false"/>
          <w:color w:val="000000"/>
          <w:sz w:val="28"/>
        </w:rPr>
        <w:t>
      ";</w:t>
      </w:r>
    </w:p>
    <w:bookmarkEnd w:id="323"/>
    <w:bookmarkStart w:name="z329" w:id="324"/>
    <w:p>
      <w:pPr>
        <w:spacing w:after="0"/>
        <w:ind w:left="0"/>
        <w:jc w:val="both"/>
      </w:pPr>
      <w:r>
        <w:rPr>
          <w:rFonts w:ascii="Times New Roman"/>
          <w:b w:val="false"/>
          <w:i w:val="false"/>
          <w:color w:val="000000"/>
          <w:sz w:val="28"/>
        </w:rPr>
        <w:t>
      после строки:</w:t>
      </w:r>
    </w:p>
    <w:bookmarkEnd w:id="324"/>
    <w:bookmarkStart w:name="z330" w:id="325"/>
    <w:p>
      <w:pPr>
        <w:spacing w:after="0"/>
        <w:ind w:left="0"/>
        <w:jc w:val="both"/>
      </w:pPr>
      <w:r>
        <w:rPr>
          <w:rFonts w:ascii="Times New Roman"/>
          <w:b w:val="false"/>
          <w:i w:val="false"/>
          <w:color w:val="000000"/>
          <w:sz w:val="28"/>
        </w:rPr>
        <w:t>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26"/>
    <w:p>
      <w:pPr>
        <w:spacing w:after="0"/>
        <w:ind w:left="0"/>
        <w:jc w:val="both"/>
      </w:pPr>
      <w:r>
        <w:rPr>
          <w:rFonts w:ascii="Times New Roman"/>
          <w:b w:val="false"/>
          <w:i w:val="false"/>
          <w:color w:val="000000"/>
          <w:sz w:val="28"/>
        </w:rPr>
        <w:t>
      "</w:t>
      </w:r>
    </w:p>
    <w:bookmarkEnd w:id="326"/>
    <w:bookmarkStart w:name="z332" w:id="327"/>
    <w:p>
      <w:pPr>
        <w:spacing w:after="0"/>
        <w:ind w:left="0"/>
        <w:jc w:val="both"/>
      </w:pPr>
      <w:r>
        <w:rPr>
          <w:rFonts w:ascii="Times New Roman"/>
          <w:b w:val="false"/>
          <w:i w:val="false"/>
          <w:color w:val="000000"/>
          <w:sz w:val="28"/>
        </w:rPr>
        <w:t>
      дополнить строкой следующего содержания:</w:t>
      </w:r>
    </w:p>
    <w:bookmarkEnd w:id="327"/>
    <w:bookmarkStart w:name="z333" w:id="328"/>
    <w:p>
      <w:pPr>
        <w:spacing w:after="0"/>
        <w:ind w:left="0"/>
        <w:jc w:val="both"/>
      </w:pPr>
      <w:r>
        <w:rPr>
          <w:rFonts w:ascii="Times New Roman"/>
          <w:b w:val="false"/>
          <w:i w:val="false"/>
          <w:color w:val="000000"/>
          <w:sz w:val="28"/>
        </w:rPr>
        <w:t>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29"/>
    <w:p>
      <w:pPr>
        <w:spacing w:after="0"/>
        <w:ind w:left="0"/>
        <w:jc w:val="both"/>
      </w:pPr>
      <w:r>
        <w:rPr>
          <w:rFonts w:ascii="Times New Roman"/>
          <w:b w:val="false"/>
          <w:i w:val="false"/>
          <w:color w:val="000000"/>
          <w:sz w:val="28"/>
        </w:rPr>
        <w:t>
      ";</w:t>
      </w:r>
    </w:p>
    <w:bookmarkEnd w:id="329"/>
    <w:bookmarkStart w:name="z335" w:id="330"/>
    <w:p>
      <w:pPr>
        <w:spacing w:after="0"/>
        <w:ind w:left="0"/>
        <w:jc w:val="both"/>
      </w:pPr>
      <w:r>
        <w:rPr>
          <w:rFonts w:ascii="Times New Roman"/>
          <w:b w:val="false"/>
          <w:i w:val="false"/>
          <w:color w:val="000000"/>
          <w:sz w:val="28"/>
        </w:rPr>
        <w:t>
      строки:</w:t>
      </w:r>
    </w:p>
    <w:bookmarkEnd w:id="330"/>
    <w:bookmarkStart w:name="z336" w:id="331"/>
    <w:p>
      <w:pPr>
        <w:spacing w:after="0"/>
        <w:ind w:left="0"/>
        <w:jc w:val="both"/>
      </w:pPr>
      <w:r>
        <w:rPr>
          <w:rFonts w:ascii="Times New Roman"/>
          <w:b w:val="false"/>
          <w:i w:val="false"/>
          <w:color w:val="000000"/>
          <w:sz w:val="28"/>
        </w:rPr>
        <w:t>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32"/>
    <w:p>
      <w:pPr>
        <w:spacing w:after="0"/>
        <w:ind w:left="0"/>
        <w:jc w:val="both"/>
      </w:pPr>
      <w:r>
        <w:rPr>
          <w:rFonts w:ascii="Times New Roman"/>
          <w:b w:val="false"/>
          <w:i w:val="false"/>
          <w:color w:val="000000"/>
          <w:sz w:val="28"/>
        </w:rPr>
        <w:t>
      "</w:t>
      </w:r>
    </w:p>
    <w:bookmarkEnd w:id="332"/>
    <w:bookmarkStart w:name="z338" w:id="333"/>
    <w:p>
      <w:pPr>
        <w:spacing w:after="0"/>
        <w:ind w:left="0"/>
        <w:jc w:val="both"/>
      </w:pPr>
      <w:r>
        <w:rPr>
          <w:rFonts w:ascii="Times New Roman"/>
          <w:b w:val="false"/>
          <w:i w:val="false"/>
          <w:color w:val="000000"/>
          <w:sz w:val="28"/>
        </w:rPr>
        <w:t>
      изложить в следующей редакции:</w:t>
      </w:r>
    </w:p>
    <w:bookmarkEnd w:id="333"/>
    <w:bookmarkStart w:name="z339" w:id="334"/>
    <w:p>
      <w:pPr>
        <w:spacing w:after="0"/>
        <w:ind w:left="0"/>
        <w:jc w:val="both"/>
      </w:pPr>
      <w:r>
        <w:rPr>
          <w:rFonts w:ascii="Times New Roman"/>
          <w:b w:val="false"/>
          <w:i w:val="false"/>
          <w:color w:val="000000"/>
          <w:sz w:val="28"/>
        </w:rPr>
        <w:t>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5"/>
    <w:p>
      <w:pPr>
        <w:spacing w:after="0"/>
        <w:ind w:left="0"/>
        <w:jc w:val="both"/>
      </w:pPr>
      <w:r>
        <w:rPr>
          <w:rFonts w:ascii="Times New Roman"/>
          <w:b w:val="false"/>
          <w:i w:val="false"/>
          <w:color w:val="000000"/>
          <w:sz w:val="28"/>
        </w:rPr>
        <w:t>
      ";</w:t>
      </w:r>
    </w:p>
    <w:bookmarkEnd w:id="335"/>
    <w:bookmarkStart w:name="z341" w:id="336"/>
    <w:p>
      <w:pPr>
        <w:spacing w:after="0"/>
        <w:ind w:left="0"/>
        <w:jc w:val="both"/>
      </w:pPr>
      <w:r>
        <w:rPr>
          <w:rFonts w:ascii="Times New Roman"/>
          <w:b w:val="false"/>
          <w:i w:val="false"/>
          <w:color w:val="000000"/>
          <w:sz w:val="28"/>
        </w:rPr>
        <w:t>
      строку:</w:t>
      </w:r>
    </w:p>
    <w:bookmarkEnd w:id="336"/>
    <w:bookmarkStart w:name="z342" w:id="337"/>
    <w:p>
      <w:pPr>
        <w:spacing w:after="0"/>
        <w:ind w:left="0"/>
        <w:jc w:val="both"/>
      </w:pPr>
      <w:r>
        <w:rPr>
          <w:rFonts w:ascii="Times New Roman"/>
          <w:b w:val="false"/>
          <w:i w:val="false"/>
          <w:color w:val="000000"/>
          <w:sz w:val="28"/>
        </w:rPr>
        <w:t>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8"/>
    <w:p>
      <w:pPr>
        <w:spacing w:after="0"/>
        <w:ind w:left="0"/>
        <w:jc w:val="both"/>
      </w:pPr>
      <w:r>
        <w:rPr>
          <w:rFonts w:ascii="Times New Roman"/>
          <w:b w:val="false"/>
          <w:i w:val="false"/>
          <w:color w:val="000000"/>
          <w:sz w:val="28"/>
        </w:rPr>
        <w:t>
      ";</w:t>
      </w:r>
    </w:p>
    <w:bookmarkEnd w:id="338"/>
    <w:bookmarkStart w:name="z344" w:id="339"/>
    <w:p>
      <w:pPr>
        <w:spacing w:after="0"/>
        <w:ind w:left="0"/>
        <w:jc w:val="both"/>
      </w:pPr>
      <w:r>
        <w:rPr>
          <w:rFonts w:ascii="Times New Roman"/>
          <w:b w:val="false"/>
          <w:i w:val="false"/>
          <w:color w:val="000000"/>
          <w:sz w:val="28"/>
        </w:rPr>
        <w:t>
      исключить;</w:t>
      </w:r>
    </w:p>
    <w:bookmarkEnd w:id="339"/>
    <w:bookmarkStart w:name="z345" w:id="340"/>
    <w:p>
      <w:pPr>
        <w:spacing w:after="0"/>
        <w:ind w:left="0"/>
        <w:jc w:val="both"/>
      </w:pPr>
      <w:r>
        <w:rPr>
          <w:rFonts w:ascii="Times New Roman"/>
          <w:b w:val="false"/>
          <w:i w:val="false"/>
          <w:color w:val="000000"/>
          <w:sz w:val="28"/>
        </w:rPr>
        <w:t>
      в бюджетной подпрограмме 121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w:t>
      </w:r>
    </w:p>
    <w:bookmarkEnd w:id="340"/>
    <w:bookmarkStart w:name="z346" w:id="341"/>
    <w:p>
      <w:pPr>
        <w:spacing w:after="0"/>
        <w:ind w:left="0"/>
        <w:jc w:val="both"/>
      </w:pPr>
      <w:r>
        <w:rPr>
          <w:rFonts w:ascii="Times New Roman"/>
          <w:b w:val="false"/>
          <w:i w:val="false"/>
          <w:color w:val="000000"/>
          <w:sz w:val="28"/>
        </w:rPr>
        <w:t>
      строку:</w:t>
      </w:r>
    </w:p>
    <w:bookmarkEnd w:id="341"/>
    <w:bookmarkStart w:name="z347"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43"/>
    <w:p>
      <w:pPr>
        <w:spacing w:after="0"/>
        <w:ind w:left="0"/>
        <w:jc w:val="both"/>
      </w:pPr>
      <w:r>
        <w:rPr>
          <w:rFonts w:ascii="Times New Roman"/>
          <w:b w:val="false"/>
          <w:i w:val="false"/>
          <w:color w:val="000000"/>
          <w:sz w:val="28"/>
        </w:rPr>
        <w:t>
      "</w:t>
      </w:r>
    </w:p>
    <w:bookmarkEnd w:id="343"/>
    <w:bookmarkStart w:name="z349" w:id="344"/>
    <w:p>
      <w:pPr>
        <w:spacing w:after="0"/>
        <w:ind w:left="0"/>
        <w:jc w:val="both"/>
      </w:pPr>
      <w:r>
        <w:rPr>
          <w:rFonts w:ascii="Times New Roman"/>
          <w:b w:val="false"/>
          <w:i w:val="false"/>
          <w:color w:val="000000"/>
          <w:sz w:val="28"/>
        </w:rPr>
        <w:t>
      изложить в следующей редакции:</w:t>
      </w:r>
    </w:p>
    <w:bookmarkEnd w:id="344"/>
    <w:bookmarkStart w:name="z350" w:id="345"/>
    <w:p>
      <w:pPr>
        <w:spacing w:after="0"/>
        <w:ind w:left="0"/>
        <w:jc w:val="both"/>
      </w:pPr>
      <w:r>
        <w:rPr>
          <w:rFonts w:ascii="Times New Roman"/>
          <w:b w:val="false"/>
          <w:i w:val="false"/>
          <w:color w:val="000000"/>
          <w:sz w:val="28"/>
        </w:rPr>
        <w:t>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46"/>
    <w:p>
      <w:pPr>
        <w:spacing w:after="0"/>
        <w:ind w:left="0"/>
        <w:jc w:val="both"/>
      </w:pPr>
      <w:r>
        <w:rPr>
          <w:rFonts w:ascii="Times New Roman"/>
          <w:b w:val="false"/>
          <w:i w:val="false"/>
          <w:color w:val="000000"/>
          <w:sz w:val="28"/>
        </w:rPr>
        <w:t>
      ";</w:t>
      </w:r>
    </w:p>
    <w:bookmarkEnd w:id="346"/>
    <w:bookmarkStart w:name="z352" w:id="347"/>
    <w:p>
      <w:pPr>
        <w:spacing w:after="0"/>
        <w:ind w:left="0"/>
        <w:jc w:val="both"/>
      </w:pPr>
      <w:r>
        <w:rPr>
          <w:rFonts w:ascii="Times New Roman"/>
          <w:b w:val="false"/>
          <w:i w:val="false"/>
          <w:color w:val="000000"/>
          <w:sz w:val="28"/>
        </w:rPr>
        <w:t>
      строку:</w:t>
      </w:r>
    </w:p>
    <w:bookmarkEnd w:id="347"/>
    <w:bookmarkStart w:name="z353" w:id="348"/>
    <w:p>
      <w:pPr>
        <w:spacing w:after="0"/>
        <w:ind w:left="0"/>
        <w:jc w:val="both"/>
      </w:pPr>
      <w:r>
        <w:rPr>
          <w:rFonts w:ascii="Times New Roman"/>
          <w:b w:val="false"/>
          <w:i w:val="false"/>
          <w:color w:val="000000"/>
          <w:sz w:val="28"/>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49"/>
    <w:p>
      <w:pPr>
        <w:spacing w:after="0"/>
        <w:ind w:left="0"/>
        <w:jc w:val="both"/>
      </w:pPr>
      <w:r>
        <w:rPr>
          <w:rFonts w:ascii="Times New Roman"/>
          <w:b w:val="false"/>
          <w:i w:val="false"/>
          <w:color w:val="000000"/>
          <w:sz w:val="28"/>
        </w:rPr>
        <w:t>
      "</w:t>
      </w:r>
    </w:p>
    <w:bookmarkEnd w:id="349"/>
    <w:bookmarkStart w:name="z355" w:id="350"/>
    <w:p>
      <w:pPr>
        <w:spacing w:after="0"/>
        <w:ind w:left="0"/>
        <w:jc w:val="both"/>
      </w:pPr>
      <w:r>
        <w:rPr>
          <w:rFonts w:ascii="Times New Roman"/>
          <w:b w:val="false"/>
          <w:i w:val="false"/>
          <w:color w:val="000000"/>
          <w:sz w:val="28"/>
        </w:rPr>
        <w:t>
      изложить в следующей редакции:</w:t>
      </w:r>
    </w:p>
    <w:bookmarkEnd w:id="350"/>
    <w:bookmarkStart w:name="z356"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52"/>
    <w:p>
      <w:pPr>
        <w:spacing w:after="0"/>
        <w:ind w:left="0"/>
        <w:jc w:val="both"/>
      </w:pPr>
      <w:r>
        <w:rPr>
          <w:rFonts w:ascii="Times New Roman"/>
          <w:b w:val="false"/>
          <w:i w:val="false"/>
          <w:color w:val="000000"/>
          <w:sz w:val="28"/>
        </w:rPr>
        <w:t>
      ";</w:t>
      </w:r>
    </w:p>
    <w:bookmarkEnd w:id="352"/>
    <w:bookmarkStart w:name="z358" w:id="353"/>
    <w:p>
      <w:pPr>
        <w:spacing w:after="0"/>
        <w:ind w:left="0"/>
        <w:jc w:val="both"/>
      </w:pPr>
      <w:r>
        <w:rPr>
          <w:rFonts w:ascii="Times New Roman"/>
          <w:b w:val="false"/>
          <w:i w:val="false"/>
          <w:color w:val="000000"/>
          <w:sz w:val="28"/>
        </w:rPr>
        <w:t>
      строки:</w:t>
      </w:r>
    </w:p>
    <w:bookmarkEnd w:id="353"/>
    <w:bookmarkStart w:name="z359"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55"/>
    <w:p>
      <w:pPr>
        <w:spacing w:after="0"/>
        <w:ind w:left="0"/>
        <w:jc w:val="both"/>
      </w:pPr>
      <w:r>
        <w:rPr>
          <w:rFonts w:ascii="Times New Roman"/>
          <w:b w:val="false"/>
          <w:i w:val="false"/>
          <w:color w:val="000000"/>
          <w:sz w:val="28"/>
        </w:rPr>
        <w:t>
      "</w:t>
      </w:r>
    </w:p>
    <w:bookmarkEnd w:id="355"/>
    <w:bookmarkStart w:name="z361" w:id="356"/>
    <w:p>
      <w:pPr>
        <w:spacing w:after="0"/>
        <w:ind w:left="0"/>
        <w:jc w:val="both"/>
      </w:pPr>
      <w:r>
        <w:rPr>
          <w:rFonts w:ascii="Times New Roman"/>
          <w:b w:val="false"/>
          <w:i w:val="false"/>
          <w:color w:val="000000"/>
          <w:sz w:val="28"/>
        </w:rPr>
        <w:t>
      изложить в следующей редакции:</w:t>
      </w:r>
    </w:p>
    <w:bookmarkEnd w:id="356"/>
    <w:bookmarkStart w:name="z362" w:id="357"/>
    <w:p>
      <w:pPr>
        <w:spacing w:after="0"/>
        <w:ind w:left="0"/>
        <w:jc w:val="both"/>
      </w:pPr>
      <w:r>
        <w:rPr>
          <w:rFonts w:ascii="Times New Roman"/>
          <w:b w:val="false"/>
          <w:i w:val="false"/>
          <w:color w:val="000000"/>
          <w:sz w:val="28"/>
        </w:rPr>
        <w:t>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58"/>
    <w:p>
      <w:pPr>
        <w:spacing w:after="0"/>
        <w:ind w:left="0"/>
        <w:jc w:val="both"/>
      </w:pPr>
      <w:r>
        <w:rPr>
          <w:rFonts w:ascii="Times New Roman"/>
          <w:b w:val="false"/>
          <w:i w:val="false"/>
          <w:color w:val="000000"/>
          <w:sz w:val="28"/>
        </w:rPr>
        <w:t>
      ";</w:t>
      </w:r>
    </w:p>
    <w:bookmarkEnd w:id="358"/>
    <w:bookmarkStart w:name="z364" w:id="359"/>
    <w:p>
      <w:pPr>
        <w:spacing w:after="0"/>
        <w:ind w:left="0"/>
        <w:jc w:val="both"/>
      </w:pPr>
      <w:r>
        <w:rPr>
          <w:rFonts w:ascii="Times New Roman"/>
          <w:b w:val="false"/>
          <w:i w:val="false"/>
          <w:color w:val="000000"/>
          <w:sz w:val="28"/>
        </w:rPr>
        <w:t>
      строку:</w:t>
      </w:r>
    </w:p>
    <w:bookmarkEnd w:id="359"/>
    <w:bookmarkStart w:name="z365"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61"/>
    <w:p>
      <w:pPr>
        <w:spacing w:after="0"/>
        <w:ind w:left="0"/>
        <w:jc w:val="both"/>
      </w:pPr>
      <w:r>
        <w:rPr>
          <w:rFonts w:ascii="Times New Roman"/>
          <w:b w:val="false"/>
          <w:i w:val="false"/>
          <w:color w:val="000000"/>
          <w:sz w:val="28"/>
        </w:rPr>
        <w:t>
      "</w:t>
      </w:r>
    </w:p>
    <w:bookmarkEnd w:id="361"/>
    <w:bookmarkStart w:name="z367" w:id="362"/>
    <w:p>
      <w:pPr>
        <w:spacing w:after="0"/>
        <w:ind w:left="0"/>
        <w:jc w:val="both"/>
      </w:pPr>
      <w:r>
        <w:rPr>
          <w:rFonts w:ascii="Times New Roman"/>
          <w:b w:val="false"/>
          <w:i w:val="false"/>
          <w:color w:val="000000"/>
          <w:sz w:val="28"/>
        </w:rPr>
        <w:t>
      изложить в следующей редакции:</w:t>
      </w:r>
    </w:p>
    <w:bookmarkEnd w:id="362"/>
    <w:bookmarkStart w:name="z368"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64"/>
    <w:p>
      <w:pPr>
        <w:spacing w:after="0"/>
        <w:ind w:left="0"/>
        <w:jc w:val="both"/>
      </w:pPr>
      <w:r>
        <w:rPr>
          <w:rFonts w:ascii="Times New Roman"/>
          <w:b w:val="false"/>
          <w:i w:val="false"/>
          <w:color w:val="000000"/>
          <w:sz w:val="28"/>
        </w:rPr>
        <w:t>
      ";</w:t>
      </w:r>
    </w:p>
    <w:bookmarkEnd w:id="364"/>
    <w:bookmarkStart w:name="z370" w:id="365"/>
    <w:p>
      <w:pPr>
        <w:spacing w:after="0"/>
        <w:ind w:left="0"/>
        <w:jc w:val="both"/>
      </w:pPr>
      <w:r>
        <w:rPr>
          <w:rFonts w:ascii="Times New Roman"/>
          <w:b w:val="false"/>
          <w:i w:val="false"/>
          <w:color w:val="000000"/>
          <w:sz w:val="28"/>
        </w:rPr>
        <w:t>
      строки:</w:t>
      </w:r>
    </w:p>
    <w:bookmarkEnd w:id="365"/>
    <w:bookmarkStart w:name="z371"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67"/>
    <w:p>
      <w:pPr>
        <w:spacing w:after="0"/>
        <w:ind w:left="0"/>
        <w:jc w:val="both"/>
      </w:pPr>
      <w:r>
        <w:rPr>
          <w:rFonts w:ascii="Times New Roman"/>
          <w:b w:val="false"/>
          <w:i w:val="false"/>
          <w:color w:val="000000"/>
          <w:sz w:val="28"/>
        </w:rPr>
        <w:t>
      "</w:t>
      </w:r>
    </w:p>
    <w:bookmarkEnd w:id="367"/>
    <w:bookmarkStart w:name="z373" w:id="368"/>
    <w:p>
      <w:pPr>
        <w:spacing w:after="0"/>
        <w:ind w:left="0"/>
        <w:jc w:val="both"/>
      </w:pPr>
      <w:r>
        <w:rPr>
          <w:rFonts w:ascii="Times New Roman"/>
          <w:b w:val="false"/>
          <w:i w:val="false"/>
          <w:color w:val="000000"/>
          <w:sz w:val="28"/>
        </w:rPr>
        <w:t>
      изложить в следующей редакции:</w:t>
      </w:r>
    </w:p>
    <w:bookmarkEnd w:id="368"/>
    <w:bookmarkStart w:name="z374" w:id="369"/>
    <w:p>
      <w:pPr>
        <w:spacing w:after="0"/>
        <w:ind w:left="0"/>
        <w:jc w:val="both"/>
      </w:pPr>
      <w:r>
        <w:rPr>
          <w:rFonts w:ascii="Times New Roman"/>
          <w:b w:val="false"/>
          <w:i w:val="false"/>
          <w:color w:val="000000"/>
          <w:sz w:val="28"/>
        </w:rPr>
        <w:t>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70"/>
    <w:p>
      <w:pPr>
        <w:spacing w:after="0"/>
        <w:ind w:left="0"/>
        <w:jc w:val="both"/>
      </w:pPr>
      <w:r>
        <w:rPr>
          <w:rFonts w:ascii="Times New Roman"/>
          <w:b w:val="false"/>
          <w:i w:val="false"/>
          <w:color w:val="000000"/>
          <w:sz w:val="28"/>
        </w:rPr>
        <w:t>
      ";</w:t>
      </w:r>
    </w:p>
    <w:bookmarkEnd w:id="370"/>
    <w:bookmarkStart w:name="z376" w:id="371"/>
    <w:p>
      <w:pPr>
        <w:spacing w:after="0"/>
        <w:ind w:left="0"/>
        <w:jc w:val="both"/>
      </w:pPr>
      <w:r>
        <w:rPr>
          <w:rFonts w:ascii="Times New Roman"/>
          <w:b w:val="false"/>
          <w:i w:val="false"/>
          <w:color w:val="000000"/>
          <w:sz w:val="28"/>
        </w:rPr>
        <w:t>
      в функциональной группе 9 "Топливно-энергетический комплекс и недропользование":</w:t>
      </w:r>
    </w:p>
    <w:bookmarkEnd w:id="371"/>
    <w:bookmarkStart w:name="z377" w:id="372"/>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372"/>
    <w:bookmarkStart w:name="z378" w:id="373"/>
    <w:p>
      <w:pPr>
        <w:spacing w:after="0"/>
        <w:ind w:left="0"/>
        <w:jc w:val="both"/>
      </w:pPr>
      <w:r>
        <w:rPr>
          <w:rFonts w:ascii="Times New Roman"/>
          <w:b w:val="false"/>
          <w:i w:val="false"/>
          <w:color w:val="000000"/>
          <w:sz w:val="28"/>
        </w:rPr>
        <w:t>
      в бюджетной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373"/>
    <w:bookmarkStart w:name="z379" w:id="374"/>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374"/>
    <w:bookmarkStart w:name="z380" w:id="375"/>
    <w:p>
      <w:pPr>
        <w:spacing w:after="0"/>
        <w:ind w:left="0"/>
        <w:jc w:val="both"/>
      </w:pPr>
      <w:r>
        <w:rPr>
          <w:rFonts w:ascii="Times New Roman"/>
          <w:b w:val="false"/>
          <w:i w:val="false"/>
          <w:color w:val="000000"/>
          <w:sz w:val="28"/>
        </w:rPr>
        <w:t>
      строку:</w:t>
      </w:r>
    </w:p>
    <w:bookmarkEnd w:id="375"/>
    <w:bookmarkStart w:name="z381" w:id="376"/>
    <w:p>
      <w:pPr>
        <w:spacing w:after="0"/>
        <w:ind w:left="0"/>
        <w:jc w:val="both"/>
      </w:pPr>
      <w:r>
        <w:rPr>
          <w:rFonts w:ascii="Times New Roman"/>
          <w:b w:val="false"/>
          <w:i w:val="false"/>
          <w:color w:val="000000"/>
          <w:sz w:val="28"/>
        </w:rPr>
        <w:t>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77"/>
    <w:p>
      <w:pPr>
        <w:spacing w:after="0"/>
        <w:ind w:left="0"/>
        <w:jc w:val="both"/>
      </w:pPr>
      <w:r>
        <w:rPr>
          <w:rFonts w:ascii="Times New Roman"/>
          <w:b w:val="false"/>
          <w:i w:val="false"/>
          <w:color w:val="000000"/>
          <w:sz w:val="28"/>
        </w:rPr>
        <w:t>
      "</w:t>
      </w:r>
    </w:p>
    <w:bookmarkEnd w:id="377"/>
    <w:bookmarkStart w:name="z383" w:id="378"/>
    <w:p>
      <w:pPr>
        <w:spacing w:after="0"/>
        <w:ind w:left="0"/>
        <w:jc w:val="both"/>
      </w:pPr>
      <w:r>
        <w:rPr>
          <w:rFonts w:ascii="Times New Roman"/>
          <w:b w:val="false"/>
          <w:i w:val="false"/>
          <w:color w:val="000000"/>
          <w:sz w:val="28"/>
        </w:rPr>
        <w:t>
      изложить в следующей редакции:</w:t>
      </w:r>
    </w:p>
    <w:bookmarkEnd w:id="378"/>
    <w:bookmarkStart w:name="z384"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80"/>
    <w:p>
      <w:pPr>
        <w:spacing w:after="0"/>
        <w:ind w:left="0"/>
        <w:jc w:val="both"/>
      </w:pPr>
      <w:r>
        <w:rPr>
          <w:rFonts w:ascii="Times New Roman"/>
          <w:b w:val="false"/>
          <w:i w:val="false"/>
          <w:color w:val="000000"/>
          <w:sz w:val="28"/>
        </w:rPr>
        <w:t>
      ";</w:t>
      </w:r>
    </w:p>
    <w:bookmarkEnd w:id="380"/>
    <w:bookmarkStart w:name="z386" w:id="381"/>
    <w:p>
      <w:pPr>
        <w:spacing w:after="0"/>
        <w:ind w:left="0"/>
        <w:jc w:val="both"/>
      </w:pPr>
      <w:r>
        <w:rPr>
          <w:rFonts w:ascii="Times New Roman"/>
          <w:b w:val="false"/>
          <w:i w:val="false"/>
          <w:color w:val="000000"/>
          <w:sz w:val="28"/>
        </w:rPr>
        <w:t>
      строки:</w:t>
      </w:r>
    </w:p>
    <w:bookmarkEnd w:id="381"/>
    <w:bookmarkStart w:name="z387" w:id="382"/>
    <w:p>
      <w:pPr>
        <w:spacing w:after="0"/>
        <w:ind w:left="0"/>
        <w:jc w:val="both"/>
      </w:pPr>
      <w:r>
        <w:rPr>
          <w:rFonts w:ascii="Times New Roman"/>
          <w:b w:val="false"/>
          <w:i w:val="false"/>
          <w:color w:val="000000"/>
          <w:sz w:val="28"/>
        </w:rPr>
        <w:t>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83"/>
    <w:p>
      <w:pPr>
        <w:spacing w:after="0"/>
        <w:ind w:left="0"/>
        <w:jc w:val="both"/>
      </w:pPr>
      <w:r>
        <w:rPr>
          <w:rFonts w:ascii="Times New Roman"/>
          <w:b w:val="false"/>
          <w:i w:val="false"/>
          <w:color w:val="000000"/>
          <w:sz w:val="28"/>
        </w:rPr>
        <w:t>
      "</w:t>
      </w:r>
    </w:p>
    <w:bookmarkEnd w:id="383"/>
    <w:bookmarkStart w:name="z389" w:id="384"/>
    <w:p>
      <w:pPr>
        <w:spacing w:after="0"/>
        <w:ind w:left="0"/>
        <w:jc w:val="both"/>
      </w:pPr>
      <w:r>
        <w:rPr>
          <w:rFonts w:ascii="Times New Roman"/>
          <w:b w:val="false"/>
          <w:i w:val="false"/>
          <w:color w:val="000000"/>
          <w:sz w:val="28"/>
        </w:rPr>
        <w:t>
      изложить в следующей редакции:</w:t>
      </w:r>
    </w:p>
    <w:bookmarkEnd w:id="384"/>
    <w:bookmarkStart w:name="z390" w:id="385"/>
    <w:p>
      <w:pPr>
        <w:spacing w:after="0"/>
        <w:ind w:left="0"/>
        <w:jc w:val="both"/>
      </w:pPr>
      <w:r>
        <w:rPr>
          <w:rFonts w:ascii="Times New Roman"/>
          <w:b w:val="false"/>
          <w:i w:val="false"/>
          <w:color w:val="000000"/>
          <w:sz w:val="28"/>
        </w:rPr>
        <w:t>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86"/>
    <w:p>
      <w:pPr>
        <w:spacing w:after="0"/>
        <w:ind w:left="0"/>
        <w:jc w:val="both"/>
      </w:pPr>
      <w:r>
        <w:rPr>
          <w:rFonts w:ascii="Times New Roman"/>
          <w:b w:val="false"/>
          <w:i w:val="false"/>
          <w:color w:val="000000"/>
          <w:sz w:val="28"/>
        </w:rPr>
        <w:t>
      ";</w:t>
      </w:r>
    </w:p>
    <w:bookmarkEnd w:id="386"/>
    <w:bookmarkStart w:name="z392" w:id="387"/>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387"/>
    <w:bookmarkStart w:name="z393" w:id="388"/>
    <w:p>
      <w:pPr>
        <w:spacing w:after="0"/>
        <w:ind w:left="0"/>
        <w:jc w:val="both"/>
      </w:pPr>
      <w:r>
        <w:rPr>
          <w:rFonts w:ascii="Times New Roman"/>
          <w:b w:val="false"/>
          <w:i w:val="false"/>
          <w:color w:val="000000"/>
          <w:sz w:val="28"/>
        </w:rPr>
        <w:t>
      по администратору 652 "Министерство водных ресурсов и ирригации Республики Казахстан":</w:t>
      </w:r>
    </w:p>
    <w:bookmarkEnd w:id="388"/>
    <w:bookmarkStart w:name="z394" w:id="389"/>
    <w:p>
      <w:pPr>
        <w:spacing w:after="0"/>
        <w:ind w:left="0"/>
        <w:jc w:val="both"/>
      </w:pPr>
      <w:r>
        <w:rPr>
          <w:rFonts w:ascii="Times New Roman"/>
          <w:b w:val="false"/>
          <w:i w:val="false"/>
          <w:color w:val="000000"/>
          <w:sz w:val="28"/>
        </w:rPr>
        <w:t>
      в бюджетной программе 254 "Эффективное управление водными ресурсами":</w:t>
      </w:r>
    </w:p>
    <w:bookmarkEnd w:id="389"/>
    <w:bookmarkStart w:name="z395" w:id="390"/>
    <w:p>
      <w:pPr>
        <w:spacing w:after="0"/>
        <w:ind w:left="0"/>
        <w:jc w:val="both"/>
      </w:pPr>
      <w:r>
        <w:rPr>
          <w:rFonts w:ascii="Times New Roman"/>
          <w:b w:val="false"/>
          <w:i w:val="false"/>
          <w:color w:val="000000"/>
          <w:sz w:val="28"/>
        </w:rPr>
        <w:t>
      в бюджетной подпрограмме 120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bookmarkEnd w:id="390"/>
    <w:bookmarkStart w:name="z396" w:id="391"/>
    <w:p>
      <w:pPr>
        <w:spacing w:after="0"/>
        <w:ind w:left="0"/>
        <w:jc w:val="both"/>
      </w:pPr>
      <w:r>
        <w:rPr>
          <w:rFonts w:ascii="Times New Roman"/>
          <w:b w:val="false"/>
          <w:i w:val="false"/>
          <w:color w:val="000000"/>
          <w:sz w:val="28"/>
        </w:rPr>
        <w:t>
      строки:</w:t>
      </w:r>
    </w:p>
    <w:bookmarkEnd w:id="391"/>
    <w:bookmarkStart w:name="z397" w:id="392"/>
    <w:p>
      <w:pPr>
        <w:spacing w:after="0"/>
        <w:ind w:left="0"/>
        <w:jc w:val="both"/>
      </w:pPr>
      <w:r>
        <w:rPr>
          <w:rFonts w:ascii="Times New Roman"/>
          <w:b w:val="false"/>
          <w:i w:val="false"/>
          <w:color w:val="000000"/>
          <w:sz w:val="28"/>
        </w:rPr>
        <w:t>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93"/>
    <w:p>
      <w:pPr>
        <w:spacing w:after="0"/>
        <w:ind w:left="0"/>
        <w:jc w:val="both"/>
      </w:pPr>
      <w:r>
        <w:rPr>
          <w:rFonts w:ascii="Times New Roman"/>
          <w:b w:val="false"/>
          <w:i w:val="false"/>
          <w:color w:val="000000"/>
          <w:sz w:val="28"/>
        </w:rPr>
        <w:t>
      "</w:t>
      </w:r>
    </w:p>
    <w:bookmarkEnd w:id="393"/>
    <w:bookmarkStart w:name="z399" w:id="394"/>
    <w:p>
      <w:pPr>
        <w:spacing w:after="0"/>
        <w:ind w:left="0"/>
        <w:jc w:val="both"/>
      </w:pPr>
      <w:r>
        <w:rPr>
          <w:rFonts w:ascii="Times New Roman"/>
          <w:b w:val="false"/>
          <w:i w:val="false"/>
          <w:color w:val="000000"/>
          <w:sz w:val="28"/>
        </w:rPr>
        <w:t>
      изложить в следующей редакции:</w:t>
      </w:r>
    </w:p>
    <w:bookmarkEnd w:id="394"/>
    <w:bookmarkStart w:name="z400" w:id="395"/>
    <w:p>
      <w:pPr>
        <w:spacing w:after="0"/>
        <w:ind w:left="0"/>
        <w:jc w:val="both"/>
      </w:pPr>
      <w:r>
        <w:rPr>
          <w:rFonts w:ascii="Times New Roman"/>
          <w:b w:val="false"/>
          <w:i w:val="false"/>
          <w:color w:val="000000"/>
          <w:sz w:val="28"/>
        </w:rPr>
        <w:t>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96"/>
    <w:p>
      <w:pPr>
        <w:spacing w:after="0"/>
        <w:ind w:left="0"/>
        <w:jc w:val="both"/>
      </w:pPr>
      <w:r>
        <w:rPr>
          <w:rFonts w:ascii="Times New Roman"/>
          <w:b w:val="false"/>
          <w:i w:val="false"/>
          <w:color w:val="000000"/>
          <w:sz w:val="28"/>
        </w:rPr>
        <w:t>
      ";</w:t>
      </w:r>
    </w:p>
    <w:bookmarkEnd w:id="396"/>
    <w:bookmarkStart w:name="z402" w:id="397"/>
    <w:p>
      <w:pPr>
        <w:spacing w:after="0"/>
        <w:ind w:left="0"/>
        <w:jc w:val="both"/>
      </w:pPr>
      <w:r>
        <w:rPr>
          <w:rFonts w:ascii="Times New Roman"/>
          <w:b w:val="false"/>
          <w:i w:val="false"/>
          <w:color w:val="000000"/>
          <w:sz w:val="28"/>
        </w:rPr>
        <w:t>
      строку:</w:t>
      </w:r>
    </w:p>
    <w:bookmarkEnd w:id="397"/>
    <w:bookmarkStart w:name="z403"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99"/>
    <w:p>
      <w:pPr>
        <w:spacing w:after="0"/>
        <w:ind w:left="0"/>
        <w:jc w:val="both"/>
      </w:pPr>
      <w:r>
        <w:rPr>
          <w:rFonts w:ascii="Times New Roman"/>
          <w:b w:val="false"/>
          <w:i w:val="false"/>
          <w:color w:val="000000"/>
          <w:sz w:val="28"/>
        </w:rPr>
        <w:t>
      "</w:t>
      </w:r>
    </w:p>
    <w:bookmarkEnd w:id="399"/>
    <w:bookmarkStart w:name="z405" w:id="400"/>
    <w:p>
      <w:pPr>
        <w:spacing w:after="0"/>
        <w:ind w:left="0"/>
        <w:jc w:val="both"/>
      </w:pPr>
      <w:r>
        <w:rPr>
          <w:rFonts w:ascii="Times New Roman"/>
          <w:b w:val="false"/>
          <w:i w:val="false"/>
          <w:color w:val="000000"/>
          <w:sz w:val="28"/>
        </w:rPr>
        <w:t>
      изложить в следующей редакции:</w:t>
      </w:r>
    </w:p>
    <w:bookmarkEnd w:id="400"/>
    <w:bookmarkStart w:name="z406" w:id="401"/>
    <w:p>
      <w:pPr>
        <w:spacing w:after="0"/>
        <w:ind w:left="0"/>
        <w:jc w:val="both"/>
      </w:pPr>
      <w:r>
        <w:rPr>
          <w:rFonts w:ascii="Times New Roman"/>
          <w:b w:val="false"/>
          <w:i w:val="false"/>
          <w:color w:val="000000"/>
          <w:sz w:val="28"/>
        </w:rPr>
        <w:t>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402"/>
    <w:p>
      <w:pPr>
        <w:spacing w:after="0"/>
        <w:ind w:left="0"/>
        <w:jc w:val="both"/>
      </w:pPr>
      <w:r>
        <w:rPr>
          <w:rFonts w:ascii="Times New Roman"/>
          <w:b w:val="false"/>
          <w:i w:val="false"/>
          <w:color w:val="000000"/>
          <w:sz w:val="28"/>
        </w:rPr>
        <w:t>
      ";</w:t>
      </w:r>
    </w:p>
    <w:bookmarkEnd w:id="402"/>
    <w:bookmarkStart w:name="z408" w:id="403"/>
    <w:p>
      <w:pPr>
        <w:spacing w:after="0"/>
        <w:ind w:left="0"/>
        <w:jc w:val="both"/>
      </w:pPr>
      <w:r>
        <w:rPr>
          <w:rFonts w:ascii="Times New Roman"/>
          <w:b w:val="false"/>
          <w:i w:val="false"/>
          <w:color w:val="000000"/>
          <w:sz w:val="28"/>
        </w:rPr>
        <w:t>
      в функциональной группе 12 "Транспорт и коммуникации":</w:t>
      </w:r>
    </w:p>
    <w:bookmarkEnd w:id="403"/>
    <w:bookmarkStart w:name="z409" w:id="404"/>
    <w:p>
      <w:pPr>
        <w:spacing w:after="0"/>
        <w:ind w:left="0"/>
        <w:jc w:val="both"/>
      </w:pPr>
      <w:r>
        <w:rPr>
          <w:rFonts w:ascii="Times New Roman"/>
          <w:b w:val="false"/>
          <w:i w:val="false"/>
          <w:color w:val="000000"/>
          <w:sz w:val="28"/>
        </w:rPr>
        <w:t>
      по администратору 228 "Министерство транспорта Республики Казахстан":</w:t>
      </w:r>
    </w:p>
    <w:bookmarkEnd w:id="404"/>
    <w:bookmarkStart w:name="z410" w:id="405"/>
    <w:p>
      <w:pPr>
        <w:spacing w:after="0"/>
        <w:ind w:left="0"/>
        <w:jc w:val="both"/>
      </w:pPr>
      <w:r>
        <w:rPr>
          <w:rFonts w:ascii="Times New Roman"/>
          <w:b w:val="false"/>
          <w:i w:val="false"/>
          <w:color w:val="000000"/>
          <w:sz w:val="28"/>
        </w:rPr>
        <w:t>
      в бюджетной программе 091 "Ремонт и организация содержания, направленная на улучшение качества автомобильных дорог общего пользования":</w:t>
      </w:r>
    </w:p>
    <w:bookmarkEnd w:id="405"/>
    <w:bookmarkStart w:name="z411" w:id="406"/>
    <w:p>
      <w:pPr>
        <w:spacing w:after="0"/>
        <w:ind w:left="0"/>
        <w:jc w:val="both"/>
      </w:pPr>
      <w:r>
        <w:rPr>
          <w:rFonts w:ascii="Times New Roman"/>
          <w:b w:val="false"/>
          <w:i w:val="false"/>
          <w:color w:val="000000"/>
          <w:sz w:val="28"/>
        </w:rPr>
        <w:t>
      в бюджетной подпрограмме 111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bookmarkEnd w:id="406"/>
    <w:bookmarkStart w:name="z412" w:id="407"/>
    <w:p>
      <w:pPr>
        <w:spacing w:after="0"/>
        <w:ind w:left="0"/>
        <w:jc w:val="both"/>
      </w:pPr>
      <w:r>
        <w:rPr>
          <w:rFonts w:ascii="Times New Roman"/>
          <w:b w:val="false"/>
          <w:i w:val="false"/>
          <w:color w:val="000000"/>
          <w:sz w:val="28"/>
        </w:rPr>
        <w:t>
      строку:</w:t>
      </w:r>
    </w:p>
    <w:bookmarkEnd w:id="407"/>
    <w:bookmarkStart w:name="z413" w:id="408"/>
    <w:p>
      <w:pPr>
        <w:spacing w:after="0"/>
        <w:ind w:left="0"/>
        <w:jc w:val="both"/>
      </w:pPr>
      <w:r>
        <w:rPr>
          <w:rFonts w:ascii="Times New Roman"/>
          <w:b w:val="false"/>
          <w:i w:val="false"/>
          <w:color w:val="000000"/>
          <w:sz w:val="28"/>
        </w:rPr>
        <w:t>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409"/>
    <w:p>
      <w:pPr>
        <w:spacing w:after="0"/>
        <w:ind w:left="0"/>
        <w:jc w:val="both"/>
      </w:pPr>
      <w:r>
        <w:rPr>
          <w:rFonts w:ascii="Times New Roman"/>
          <w:b w:val="false"/>
          <w:i w:val="false"/>
          <w:color w:val="000000"/>
          <w:sz w:val="28"/>
        </w:rPr>
        <w:t>
      "</w:t>
      </w:r>
    </w:p>
    <w:bookmarkEnd w:id="409"/>
    <w:bookmarkStart w:name="z415" w:id="410"/>
    <w:p>
      <w:pPr>
        <w:spacing w:after="0"/>
        <w:ind w:left="0"/>
        <w:jc w:val="both"/>
      </w:pPr>
      <w:r>
        <w:rPr>
          <w:rFonts w:ascii="Times New Roman"/>
          <w:b w:val="false"/>
          <w:i w:val="false"/>
          <w:color w:val="000000"/>
          <w:sz w:val="28"/>
        </w:rPr>
        <w:t>
      изложить в следующей редакции:</w:t>
      </w:r>
    </w:p>
    <w:bookmarkEnd w:id="410"/>
    <w:bookmarkStart w:name="z416"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412"/>
    <w:p>
      <w:pPr>
        <w:spacing w:after="0"/>
        <w:ind w:left="0"/>
        <w:jc w:val="both"/>
      </w:pPr>
      <w:r>
        <w:rPr>
          <w:rFonts w:ascii="Times New Roman"/>
          <w:b w:val="false"/>
          <w:i w:val="false"/>
          <w:color w:val="000000"/>
          <w:sz w:val="28"/>
        </w:rPr>
        <w:t>
      ";</w:t>
      </w:r>
    </w:p>
    <w:bookmarkEnd w:id="412"/>
    <w:bookmarkStart w:name="z418" w:id="413"/>
    <w:p>
      <w:pPr>
        <w:spacing w:after="0"/>
        <w:ind w:left="0"/>
        <w:jc w:val="both"/>
      </w:pPr>
      <w:r>
        <w:rPr>
          <w:rFonts w:ascii="Times New Roman"/>
          <w:b w:val="false"/>
          <w:i w:val="false"/>
          <w:color w:val="000000"/>
          <w:sz w:val="28"/>
        </w:rPr>
        <w:t>
      строку:</w:t>
      </w:r>
    </w:p>
    <w:bookmarkEnd w:id="413"/>
    <w:bookmarkStart w:name="z419" w:id="414"/>
    <w:p>
      <w:pPr>
        <w:spacing w:after="0"/>
        <w:ind w:left="0"/>
        <w:jc w:val="both"/>
      </w:pPr>
      <w:r>
        <w:rPr>
          <w:rFonts w:ascii="Times New Roman"/>
          <w:b w:val="false"/>
          <w:i w:val="false"/>
          <w:color w:val="000000"/>
          <w:sz w:val="28"/>
        </w:rPr>
        <w:t>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415"/>
    <w:p>
      <w:pPr>
        <w:spacing w:after="0"/>
        <w:ind w:left="0"/>
        <w:jc w:val="both"/>
      </w:pPr>
      <w:r>
        <w:rPr>
          <w:rFonts w:ascii="Times New Roman"/>
          <w:b w:val="false"/>
          <w:i w:val="false"/>
          <w:color w:val="000000"/>
          <w:sz w:val="28"/>
        </w:rPr>
        <w:t>
      "</w:t>
      </w:r>
    </w:p>
    <w:bookmarkEnd w:id="415"/>
    <w:bookmarkStart w:name="z421" w:id="416"/>
    <w:p>
      <w:pPr>
        <w:spacing w:after="0"/>
        <w:ind w:left="0"/>
        <w:jc w:val="both"/>
      </w:pPr>
      <w:r>
        <w:rPr>
          <w:rFonts w:ascii="Times New Roman"/>
          <w:b w:val="false"/>
          <w:i w:val="false"/>
          <w:color w:val="000000"/>
          <w:sz w:val="28"/>
        </w:rPr>
        <w:t>
      изложить в следующей редакции:</w:t>
      </w:r>
    </w:p>
    <w:bookmarkEnd w:id="416"/>
    <w:bookmarkStart w:name="z422" w:id="417"/>
    <w:p>
      <w:pPr>
        <w:spacing w:after="0"/>
        <w:ind w:left="0"/>
        <w:jc w:val="both"/>
      </w:pPr>
      <w:r>
        <w:rPr>
          <w:rFonts w:ascii="Times New Roman"/>
          <w:b w:val="false"/>
          <w:i w:val="false"/>
          <w:color w:val="000000"/>
          <w:sz w:val="28"/>
        </w:rPr>
        <w:t>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18"/>
    <w:p>
      <w:pPr>
        <w:spacing w:after="0"/>
        <w:ind w:left="0"/>
        <w:jc w:val="both"/>
      </w:pPr>
      <w:r>
        <w:rPr>
          <w:rFonts w:ascii="Times New Roman"/>
          <w:b w:val="false"/>
          <w:i w:val="false"/>
          <w:color w:val="000000"/>
          <w:sz w:val="28"/>
        </w:rPr>
        <w:t>
      ";</w:t>
      </w:r>
    </w:p>
    <w:bookmarkEnd w:id="418"/>
    <w:bookmarkStart w:name="z424" w:id="419"/>
    <w:p>
      <w:pPr>
        <w:spacing w:after="0"/>
        <w:ind w:left="0"/>
        <w:jc w:val="both"/>
      </w:pPr>
      <w:r>
        <w:rPr>
          <w:rFonts w:ascii="Times New Roman"/>
          <w:b w:val="false"/>
          <w:i w:val="false"/>
          <w:color w:val="000000"/>
          <w:sz w:val="28"/>
        </w:rPr>
        <w:t>
      дополнить строкой следующего содержания:</w:t>
      </w:r>
    </w:p>
    <w:bookmarkEnd w:id="419"/>
    <w:bookmarkStart w:name="z425" w:id="420"/>
    <w:p>
      <w:pPr>
        <w:spacing w:after="0"/>
        <w:ind w:left="0"/>
        <w:jc w:val="both"/>
      </w:pPr>
      <w:r>
        <w:rPr>
          <w:rFonts w:ascii="Times New Roman"/>
          <w:b w:val="false"/>
          <w:i w:val="false"/>
          <w:color w:val="000000"/>
          <w:sz w:val="28"/>
        </w:rPr>
        <w:t>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21"/>
    <w:p>
      <w:pPr>
        <w:spacing w:after="0"/>
        <w:ind w:left="0"/>
        <w:jc w:val="both"/>
      </w:pPr>
      <w:r>
        <w:rPr>
          <w:rFonts w:ascii="Times New Roman"/>
          <w:b w:val="false"/>
          <w:i w:val="false"/>
          <w:color w:val="000000"/>
          <w:sz w:val="28"/>
        </w:rPr>
        <w:t>
      ";</w:t>
      </w:r>
    </w:p>
    <w:bookmarkEnd w:id="421"/>
    <w:bookmarkStart w:name="z427" w:id="422"/>
    <w:p>
      <w:pPr>
        <w:spacing w:after="0"/>
        <w:ind w:left="0"/>
        <w:jc w:val="both"/>
      </w:pPr>
      <w:r>
        <w:rPr>
          <w:rFonts w:ascii="Times New Roman"/>
          <w:b w:val="false"/>
          <w:i w:val="false"/>
          <w:color w:val="000000"/>
          <w:sz w:val="28"/>
        </w:rPr>
        <w:t>
      строки:</w:t>
      </w:r>
    </w:p>
    <w:bookmarkEnd w:id="422"/>
    <w:bookmarkStart w:name="z428" w:id="423"/>
    <w:p>
      <w:pPr>
        <w:spacing w:after="0"/>
        <w:ind w:left="0"/>
        <w:jc w:val="both"/>
      </w:pP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424"/>
    <w:p>
      <w:pPr>
        <w:spacing w:after="0"/>
        <w:ind w:left="0"/>
        <w:jc w:val="both"/>
      </w:pPr>
      <w:r>
        <w:rPr>
          <w:rFonts w:ascii="Times New Roman"/>
          <w:b w:val="false"/>
          <w:i w:val="false"/>
          <w:color w:val="000000"/>
          <w:sz w:val="28"/>
        </w:rPr>
        <w:t>
      "</w:t>
      </w:r>
    </w:p>
    <w:bookmarkEnd w:id="424"/>
    <w:bookmarkStart w:name="z430" w:id="425"/>
    <w:p>
      <w:pPr>
        <w:spacing w:after="0"/>
        <w:ind w:left="0"/>
        <w:jc w:val="both"/>
      </w:pPr>
      <w:r>
        <w:rPr>
          <w:rFonts w:ascii="Times New Roman"/>
          <w:b w:val="false"/>
          <w:i w:val="false"/>
          <w:color w:val="000000"/>
          <w:sz w:val="28"/>
        </w:rPr>
        <w:t>
      изложить в следующей редакции:</w:t>
      </w:r>
    </w:p>
    <w:bookmarkEnd w:id="425"/>
    <w:bookmarkStart w:name="z431" w:id="426"/>
    <w:p>
      <w:pPr>
        <w:spacing w:after="0"/>
        <w:ind w:left="0"/>
        <w:jc w:val="both"/>
      </w:pPr>
      <w:r>
        <w:rPr>
          <w:rFonts w:ascii="Times New Roman"/>
          <w:b w:val="false"/>
          <w:i w:val="false"/>
          <w:color w:val="000000"/>
          <w:sz w:val="28"/>
        </w:rPr>
        <w:t>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27"/>
    <w:p>
      <w:pPr>
        <w:spacing w:after="0"/>
        <w:ind w:left="0"/>
        <w:jc w:val="both"/>
      </w:pPr>
      <w:r>
        <w:rPr>
          <w:rFonts w:ascii="Times New Roman"/>
          <w:b w:val="false"/>
          <w:i w:val="false"/>
          <w:color w:val="000000"/>
          <w:sz w:val="28"/>
        </w:rPr>
        <w:t>
      ";</w:t>
      </w:r>
    </w:p>
    <w:bookmarkEnd w:id="427"/>
    <w:bookmarkStart w:name="z433" w:id="428"/>
    <w:p>
      <w:pPr>
        <w:spacing w:after="0"/>
        <w:ind w:left="0"/>
        <w:jc w:val="both"/>
      </w:pPr>
      <w:r>
        <w:rPr>
          <w:rFonts w:ascii="Times New Roman"/>
          <w:b w:val="false"/>
          <w:i w:val="false"/>
          <w:color w:val="000000"/>
          <w:sz w:val="28"/>
        </w:rPr>
        <w:t>
      строку:</w:t>
      </w:r>
    </w:p>
    <w:bookmarkEnd w:id="428"/>
    <w:bookmarkStart w:name="z434"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430"/>
    <w:p>
      <w:pPr>
        <w:spacing w:after="0"/>
        <w:ind w:left="0"/>
        <w:jc w:val="both"/>
      </w:pPr>
      <w:r>
        <w:rPr>
          <w:rFonts w:ascii="Times New Roman"/>
          <w:b w:val="false"/>
          <w:i w:val="false"/>
          <w:color w:val="000000"/>
          <w:sz w:val="28"/>
        </w:rPr>
        <w:t>
      "</w:t>
      </w:r>
    </w:p>
    <w:bookmarkEnd w:id="430"/>
    <w:bookmarkStart w:name="z436" w:id="431"/>
    <w:p>
      <w:pPr>
        <w:spacing w:after="0"/>
        <w:ind w:left="0"/>
        <w:jc w:val="both"/>
      </w:pPr>
      <w:r>
        <w:rPr>
          <w:rFonts w:ascii="Times New Roman"/>
          <w:b w:val="false"/>
          <w:i w:val="false"/>
          <w:color w:val="000000"/>
          <w:sz w:val="28"/>
        </w:rPr>
        <w:t>
      изложить в следующей редакции:</w:t>
      </w:r>
    </w:p>
    <w:bookmarkEnd w:id="431"/>
    <w:bookmarkStart w:name="z437" w:id="432"/>
    <w:p>
      <w:pPr>
        <w:spacing w:after="0"/>
        <w:ind w:left="0"/>
        <w:jc w:val="both"/>
      </w:pP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33"/>
    <w:p>
      <w:pPr>
        <w:spacing w:after="0"/>
        <w:ind w:left="0"/>
        <w:jc w:val="both"/>
      </w:pPr>
      <w:r>
        <w:rPr>
          <w:rFonts w:ascii="Times New Roman"/>
          <w:b w:val="false"/>
          <w:i w:val="false"/>
          <w:color w:val="000000"/>
          <w:sz w:val="28"/>
        </w:rPr>
        <w:t>
      ";</w:t>
      </w:r>
    </w:p>
    <w:bookmarkEnd w:id="433"/>
    <w:bookmarkStart w:name="z439" w:id="434"/>
    <w:p>
      <w:pPr>
        <w:spacing w:after="0"/>
        <w:ind w:left="0"/>
        <w:jc w:val="both"/>
      </w:pPr>
      <w:r>
        <w:rPr>
          <w:rFonts w:ascii="Times New Roman"/>
          <w:b w:val="false"/>
          <w:i w:val="false"/>
          <w:color w:val="000000"/>
          <w:sz w:val="28"/>
        </w:rPr>
        <w:t>
      строку:</w:t>
      </w:r>
    </w:p>
    <w:bookmarkEnd w:id="434"/>
    <w:bookmarkStart w:name="z440"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436"/>
    <w:p>
      <w:pPr>
        <w:spacing w:after="0"/>
        <w:ind w:left="0"/>
        <w:jc w:val="both"/>
      </w:pPr>
      <w:r>
        <w:rPr>
          <w:rFonts w:ascii="Times New Roman"/>
          <w:b w:val="false"/>
          <w:i w:val="false"/>
          <w:color w:val="000000"/>
          <w:sz w:val="28"/>
        </w:rPr>
        <w:t>
      "</w:t>
      </w:r>
    </w:p>
    <w:bookmarkEnd w:id="436"/>
    <w:bookmarkStart w:name="z442" w:id="437"/>
    <w:p>
      <w:pPr>
        <w:spacing w:after="0"/>
        <w:ind w:left="0"/>
        <w:jc w:val="both"/>
      </w:pPr>
      <w:r>
        <w:rPr>
          <w:rFonts w:ascii="Times New Roman"/>
          <w:b w:val="false"/>
          <w:i w:val="false"/>
          <w:color w:val="000000"/>
          <w:sz w:val="28"/>
        </w:rPr>
        <w:t>
      изложить в следующей редакции:</w:t>
      </w:r>
    </w:p>
    <w:bookmarkEnd w:id="437"/>
    <w:bookmarkStart w:name="z443" w:id="438"/>
    <w:p>
      <w:pPr>
        <w:spacing w:after="0"/>
        <w:ind w:left="0"/>
        <w:jc w:val="both"/>
      </w:pPr>
      <w:r>
        <w:rPr>
          <w:rFonts w:ascii="Times New Roman"/>
          <w:b w:val="false"/>
          <w:i w:val="false"/>
          <w:color w:val="000000"/>
          <w:sz w:val="28"/>
        </w:rPr>
        <w:t>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39"/>
    <w:p>
      <w:pPr>
        <w:spacing w:after="0"/>
        <w:ind w:left="0"/>
        <w:jc w:val="both"/>
      </w:pPr>
      <w:r>
        <w:rPr>
          <w:rFonts w:ascii="Times New Roman"/>
          <w:b w:val="false"/>
          <w:i w:val="false"/>
          <w:color w:val="000000"/>
          <w:sz w:val="28"/>
        </w:rPr>
        <w:t>
      ";</w:t>
      </w:r>
    </w:p>
    <w:bookmarkEnd w:id="439"/>
    <w:bookmarkStart w:name="z445" w:id="440"/>
    <w:p>
      <w:pPr>
        <w:spacing w:after="0"/>
        <w:ind w:left="0"/>
        <w:jc w:val="both"/>
      </w:pPr>
      <w:r>
        <w:rPr>
          <w:rFonts w:ascii="Times New Roman"/>
          <w:b w:val="false"/>
          <w:i w:val="false"/>
          <w:color w:val="000000"/>
          <w:sz w:val="28"/>
        </w:rPr>
        <w:t>
      в функциональной группе 13 "Прочие":</w:t>
      </w:r>
    </w:p>
    <w:bookmarkEnd w:id="440"/>
    <w:bookmarkStart w:name="z446" w:id="441"/>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441"/>
    <w:bookmarkStart w:name="z447" w:id="442"/>
    <w:p>
      <w:pPr>
        <w:spacing w:after="0"/>
        <w:ind w:left="0"/>
        <w:jc w:val="both"/>
      </w:pPr>
      <w:r>
        <w:rPr>
          <w:rFonts w:ascii="Times New Roman"/>
          <w:b w:val="false"/>
          <w:i w:val="false"/>
          <w:color w:val="000000"/>
          <w:sz w:val="28"/>
        </w:rPr>
        <w:t>
      в бюджетной программе 082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bookmarkEnd w:id="442"/>
    <w:bookmarkStart w:name="z448" w:id="443"/>
    <w:p>
      <w:pPr>
        <w:spacing w:after="0"/>
        <w:ind w:left="0"/>
        <w:jc w:val="both"/>
      </w:pPr>
      <w:r>
        <w:rPr>
          <w:rFonts w:ascii="Times New Roman"/>
          <w:b w:val="false"/>
          <w:i w:val="false"/>
          <w:color w:val="000000"/>
          <w:sz w:val="28"/>
        </w:rPr>
        <w:t>
      строку:</w:t>
      </w:r>
    </w:p>
    <w:bookmarkEnd w:id="443"/>
    <w:bookmarkStart w:name="z449" w:id="444"/>
    <w:p>
      <w:pPr>
        <w:spacing w:after="0"/>
        <w:ind w:left="0"/>
        <w:jc w:val="both"/>
      </w:pPr>
      <w:r>
        <w:rPr>
          <w:rFonts w:ascii="Times New Roman"/>
          <w:b w:val="false"/>
          <w:i w:val="false"/>
          <w:color w:val="000000"/>
          <w:sz w:val="28"/>
        </w:rPr>
        <w:t>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21 107 650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45"/>
    <w:p>
      <w:pPr>
        <w:spacing w:after="0"/>
        <w:ind w:left="0"/>
        <w:jc w:val="both"/>
      </w:pPr>
      <w:r>
        <w:rPr>
          <w:rFonts w:ascii="Times New Roman"/>
          <w:b w:val="false"/>
          <w:i w:val="false"/>
          <w:color w:val="000000"/>
          <w:sz w:val="28"/>
        </w:rPr>
        <w:t>
      "</w:t>
      </w:r>
    </w:p>
    <w:bookmarkEnd w:id="445"/>
    <w:bookmarkStart w:name="z451" w:id="446"/>
    <w:p>
      <w:pPr>
        <w:spacing w:after="0"/>
        <w:ind w:left="0"/>
        <w:jc w:val="both"/>
      </w:pPr>
      <w:r>
        <w:rPr>
          <w:rFonts w:ascii="Times New Roman"/>
          <w:b w:val="false"/>
          <w:i w:val="false"/>
          <w:color w:val="000000"/>
          <w:sz w:val="28"/>
        </w:rPr>
        <w:t>
      изложить в следующей редакции:</w:t>
      </w:r>
    </w:p>
    <w:bookmarkEnd w:id="446"/>
    <w:bookmarkStart w:name="z452" w:id="447"/>
    <w:p>
      <w:pPr>
        <w:spacing w:after="0"/>
        <w:ind w:left="0"/>
        <w:jc w:val="both"/>
      </w:pPr>
      <w:r>
        <w:rPr>
          <w:rFonts w:ascii="Times New Roman"/>
          <w:b w:val="false"/>
          <w:i w:val="false"/>
          <w:color w:val="000000"/>
          <w:sz w:val="28"/>
        </w:rPr>
        <w:t>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20 962 600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448"/>
    <w:p>
      <w:pPr>
        <w:spacing w:after="0"/>
        <w:ind w:left="0"/>
        <w:jc w:val="both"/>
      </w:pPr>
      <w:r>
        <w:rPr>
          <w:rFonts w:ascii="Times New Roman"/>
          <w:b w:val="false"/>
          <w:i w:val="false"/>
          <w:color w:val="000000"/>
          <w:sz w:val="28"/>
        </w:rPr>
        <w:t>
      ";</w:t>
      </w:r>
    </w:p>
    <w:bookmarkEnd w:id="448"/>
    <w:bookmarkStart w:name="z454" w:id="449"/>
    <w:p>
      <w:pPr>
        <w:spacing w:after="0"/>
        <w:ind w:left="0"/>
        <w:jc w:val="both"/>
      </w:pPr>
      <w:r>
        <w:rPr>
          <w:rFonts w:ascii="Times New Roman"/>
          <w:b w:val="false"/>
          <w:i w:val="false"/>
          <w:color w:val="000000"/>
          <w:sz w:val="28"/>
        </w:rPr>
        <w:t>
      строку:</w:t>
      </w:r>
    </w:p>
    <w:bookmarkEnd w:id="449"/>
    <w:bookmarkStart w:name="z455"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51"/>
    <w:p>
      <w:pPr>
        <w:spacing w:after="0"/>
        <w:ind w:left="0"/>
        <w:jc w:val="both"/>
      </w:pPr>
      <w:r>
        <w:rPr>
          <w:rFonts w:ascii="Times New Roman"/>
          <w:b w:val="false"/>
          <w:i w:val="false"/>
          <w:color w:val="000000"/>
          <w:sz w:val="28"/>
        </w:rPr>
        <w:t>
      "</w:t>
      </w:r>
    </w:p>
    <w:bookmarkEnd w:id="451"/>
    <w:bookmarkStart w:name="z457" w:id="452"/>
    <w:p>
      <w:pPr>
        <w:spacing w:after="0"/>
        <w:ind w:left="0"/>
        <w:jc w:val="both"/>
      </w:pPr>
      <w:r>
        <w:rPr>
          <w:rFonts w:ascii="Times New Roman"/>
          <w:b w:val="false"/>
          <w:i w:val="false"/>
          <w:color w:val="000000"/>
          <w:sz w:val="28"/>
        </w:rPr>
        <w:t>
      изложить в следующей редакции:</w:t>
      </w:r>
    </w:p>
    <w:bookmarkEnd w:id="452"/>
    <w:bookmarkStart w:name="z458"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54"/>
    <w:p>
      <w:pPr>
        <w:spacing w:after="0"/>
        <w:ind w:left="0"/>
        <w:jc w:val="both"/>
      </w:pPr>
      <w:r>
        <w:rPr>
          <w:rFonts w:ascii="Times New Roman"/>
          <w:b w:val="false"/>
          <w:i w:val="false"/>
          <w:color w:val="000000"/>
          <w:sz w:val="28"/>
        </w:rPr>
        <w:t>
      ";</w:t>
      </w:r>
    </w:p>
    <w:bookmarkEnd w:id="454"/>
    <w:bookmarkStart w:name="z460" w:id="455"/>
    <w:p>
      <w:pPr>
        <w:spacing w:after="0"/>
        <w:ind w:left="0"/>
        <w:jc w:val="both"/>
      </w:pPr>
      <w:r>
        <w:rPr>
          <w:rFonts w:ascii="Times New Roman"/>
          <w:b w:val="false"/>
          <w:i w:val="false"/>
          <w:color w:val="000000"/>
          <w:sz w:val="28"/>
        </w:rPr>
        <w:t>
      строку:</w:t>
      </w:r>
    </w:p>
    <w:bookmarkEnd w:id="455"/>
    <w:bookmarkStart w:name="z461"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27 512 591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57"/>
    <w:p>
      <w:pPr>
        <w:spacing w:after="0"/>
        <w:ind w:left="0"/>
        <w:jc w:val="both"/>
      </w:pPr>
      <w:r>
        <w:rPr>
          <w:rFonts w:ascii="Times New Roman"/>
          <w:b w:val="false"/>
          <w:i w:val="false"/>
          <w:color w:val="000000"/>
          <w:sz w:val="28"/>
        </w:rPr>
        <w:t>
      "</w:t>
      </w:r>
    </w:p>
    <w:bookmarkEnd w:id="457"/>
    <w:bookmarkStart w:name="z463" w:id="458"/>
    <w:p>
      <w:pPr>
        <w:spacing w:after="0"/>
        <w:ind w:left="0"/>
        <w:jc w:val="both"/>
      </w:pPr>
      <w:r>
        <w:rPr>
          <w:rFonts w:ascii="Times New Roman"/>
          <w:b w:val="false"/>
          <w:i w:val="false"/>
          <w:color w:val="000000"/>
          <w:sz w:val="28"/>
        </w:rPr>
        <w:t>
      изложить в следующей редакции:</w:t>
      </w:r>
    </w:p>
    <w:bookmarkEnd w:id="458"/>
    <w:bookmarkStart w:name="z464" w:id="459"/>
    <w:p>
      <w:pPr>
        <w:spacing w:after="0"/>
        <w:ind w:left="0"/>
        <w:jc w:val="both"/>
      </w:pPr>
      <w:r>
        <w:rPr>
          <w:rFonts w:ascii="Times New Roman"/>
          <w:b w:val="false"/>
          <w:i w:val="false"/>
          <w:color w:val="000000"/>
          <w:sz w:val="28"/>
        </w:rPr>
        <w:t>
       "</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60"/>
    <w:p>
      <w:pPr>
        <w:spacing w:after="0"/>
        <w:ind w:left="0"/>
        <w:jc w:val="both"/>
      </w:pPr>
      <w:r>
        <w:rPr>
          <w:rFonts w:ascii="Times New Roman"/>
          <w:b w:val="false"/>
          <w:i w:val="false"/>
          <w:color w:val="000000"/>
          <w:sz w:val="28"/>
        </w:rPr>
        <w:t>
      ";</w:t>
      </w:r>
    </w:p>
    <w:bookmarkEnd w:id="460"/>
    <w:bookmarkStart w:name="z466" w:id="461"/>
    <w:p>
      <w:pPr>
        <w:spacing w:after="0"/>
        <w:ind w:left="0"/>
        <w:jc w:val="both"/>
      </w:pPr>
      <w:r>
        <w:rPr>
          <w:rFonts w:ascii="Times New Roman"/>
          <w:b w:val="false"/>
          <w:i w:val="false"/>
          <w:color w:val="000000"/>
          <w:sz w:val="28"/>
        </w:rPr>
        <w:t>
      строку:</w:t>
      </w:r>
    </w:p>
    <w:bookmarkEnd w:id="461"/>
    <w:bookmarkStart w:name="z467" w:id="462"/>
    <w:p>
      <w:pPr>
        <w:spacing w:after="0"/>
        <w:ind w:left="0"/>
        <w:jc w:val="both"/>
      </w:pPr>
      <w:r>
        <w:rPr>
          <w:rFonts w:ascii="Times New Roman"/>
          <w:b w:val="false"/>
          <w:i w:val="false"/>
          <w:color w:val="000000"/>
          <w:sz w:val="28"/>
        </w:rPr>
        <w:t>
      "</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63"/>
    <w:p>
      <w:pPr>
        <w:spacing w:after="0"/>
        <w:ind w:left="0"/>
        <w:jc w:val="both"/>
      </w:pPr>
      <w:r>
        <w:rPr>
          <w:rFonts w:ascii="Times New Roman"/>
          <w:b w:val="false"/>
          <w:i w:val="false"/>
          <w:color w:val="000000"/>
          <w:sz w:val="28"/>
        </w:rPr>
        <w:t>
      "</w:t>
      </w:r>
    </w:p>
    <w:bookmarkEnd w:id="463"/>
    <w:bookmarkStart w:name="z469" w:id="464"/>
    <w:p>
      <w:pPr>
        <w:spacing w:after="0"/>
        <w:ind w:left="0"/>
        <w:jc w:val="both"/>
      </w:pPr>
      <w:r>
        <w:rPr>
          <w:rFonts w:ascii="Times New Roman"/>
          <w:b w:val="false"/>
          <w:i w:val="false"/>
          <w:color w:val="000000"/>
          <w:sz w:val="28"/>
        </w:rPr>
        <w:t>
      изложить в следующей редакции:</w:t>
      </w:r>
    </w:p>
    <w:bookmarkEnd w:id="464"/>
    <w:bookmarkStart w:name="z470" w:id="465"/>
    <w:p>
      <w:pPr>
        <w:spacing w:after="0"/>
        <w:ind w:left="0"/>
        <w:jc w:val="both"/>
      </w:pPr>
      <w:r>
        <w:rPr>
          <w:rFonts w:ascii="Times New Roman"/>
          <w:b w:val="false"/>
          <w:i w:val="false"/>
          <w:color w:val="000000"/>
          <w:sz w:val="28"/>
        </w:rPr>
        <w:t>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66"/>
    <w:p>
      <w:pPr>
        <w:spacing w:after="0"/>
        <w:ind w:left="0"/>
        <w:jc w:val="both"/>
      </w:pPr>
      <w:r>
        <w:rPr>
          <w:rFonts w:ascii="Times New Roman"/>
          <w:b w:val="false"/>
          <w:i w:val="false"/>
          <w:color w:val="000000"/>
          <w:sz w:val="28"/>
        </w:rPr>
        <w:t>
      ";</w:t>
      </w:r>
    </w:p>
    <w:bookmarkEnd w:id="466"/>
    <w:bookmarkStart w:name="z472" w:id="467"/>
    <w:p>
      <w:pPr>
        <w:spacing w:after="0"/>
        <w:ind w:left="0"/>
        <w:jc w:val="both"/>
      </w:pPr>
      <w:r>
        <w:rPr>
          <w:rFonts w:ascii="Times New Roman"/>
          <w:b w:val="false"/>
          <w:i w:val="false"/>
          <w:color w:val="000000"/>
          <w:sz w:val="28"/>
        </w:rPr>
        <w:t>
      строку:</w:t>
      </w:r>
    </w:p>
    <w:bookmarkEnd w:id="467"/>
    <w:bookmarkStart w:name="z473" w:id="468"/>
    <w:p>
      <w:pPr>
        <w:spacing w:after="0"/>
        <w:ind w:left="0"/>
        <w:jc w:val="both"/>
      </w:pPr>
      <w:r>
        <w:rPr>
          <w:rFonts w:ascii="Times New Roman"/>
          <w:b w:val="false"/>
          <w:i w:val="false"/>
          <w:color w:val="000000"/>
          <w:sz w:val="28"/>
        </w:rPr>
        <w:t>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69"/>
    <w:p>
      <w:pPr>
        <w:spacing w:after="0"/>
        <w:ind w:left="0"/>
        <w:jc w:val="both"/>
      </w:pPr>
      <w:r>
        <w:rPr>
          <w:rFonts w:ascii="Times New Roman"/>
          <w:b w:val="false"/>
          <w:i w:val="false"/>
          <w:color w:val="000000"/>
          <w:sz w:val="28"/>
        </w:rPr>
        <w:t>
      "</w:t>
      </w:r>
    </w:p>
    <w:bookmarkEnd w:id="469"/>
    <w:bookmarkStart w:name="z475" w:id="470"/>
    <w:p>
      <w:pPr>
        <w:spacing w:after="0"/>
        <w:ind w:left="0"/>
        <w:jc w:val="both"/>
      </w:pPr>
      <w:r>
        <w:rPr>
          <w:rFonts w:ascii="Times New Roman"/>
          <w:b w:val="false"/>
          <w:i w:val="false"/>
          <w:color w:val="000000"/>
          <w:sz w:val="28"/>
        </w:rPr>
        <w:t>
      изложить в следующей редакции:</w:t>
      </w:r>
    </w:p>
    <w:bookmarkEnd w:id="470"/>
    <w:bookmarkStart w:name="z476" w:id="471"/>
    <w:p>
      <w:pPr>
        <w:spacing w:after="0"/>
        <w:ind w:left="0"/>
        <w:jc w:val="both"/>
      </w:pPr>
      <w:r>
        <w:rPr>
          <w:rFonts w:ascii="Times New Roman"/>
          <w:b w:val="false"/>
          <w:i w:val="false"/>
          <w:color w:val="000000"/>
          <w:sz w:val="28"/>
        </w:rPr>
        <w:t>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72"/>
    <w:p>
      <w:pPr>
        <w:spacing w:after="0"/>
        <w:ind w:left="0"/>
        <w:jc w:val="both"/>
      </w:pPr>
      <w:r>
        <w:rPr>
          <w:rFonts w:ascii="Times New Roman"/>
          <w:b w:val="false"/>
          <w:i w:val="false"/>
          <w:color w:val="000000"/>
          <w:sz w:val="28"/>
        </w:rPr>
        <w:t>
      ";</w:t>
      </w:r>
    </w:p>
    <w:bookmarkEnd w:id="472"/>
    <w:bookmarkStart w:name="z478" w:id="473"/>
    <w:p>
      <w:pPr>
        <w:spacing w:after="0"/>
        <w:ind w:left="0"/>
        <w:jc w:val="both"/>
      </w:pPr>
      <w:r>
        <w:rPr>
          <w:rFonts w:ascii="Times New Roman"/>
          <w:b w:val="false"/>
          <w:i w:val="false"/>
          <w:color w:val="000000"/>
          <w:sz w:val="28"/>
        </w:rPr>
        <w:t>
      строки:</w:t>
      </w:r>
    </w:p>
    <w:bookmarkEnd w:id="473"/>
    <w:bookmarkStart w:name="z479" w:id="474"/>
    <w:p>
      <w:pPr>
        <w:spacing w:after="0"/>
        <w:ind w:left="0"/>
        <w:jc w:val="both"/>
      </w:pPr>
      <w:r>
        <w:rPr>
          <w:rFonts w:ascii="Times New Roman"/>
          <w:b w:val="false"/>
          <w:i w:val="false"/>
          <w:color w:val="000000"/>
          <w:sz w:val="28"/>
        </w:rPr>
        <w:t>
      "</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75"/>
    <w:p>
      <w:pPr>
        <w:spacing w:after="0"/>
        <w:ind w:left="0"/>
        <w:jc w:val="both"/>
      </w:pPr>
      <w:r>
        <w:rPr>
          <w:rFonts w:ascii="Times New Roman"/>
          <w:b w:val="false"/>
          <w:i w:val="false"/>
          <w:color w:val="000000"/>
          <w:sz w:val="28"/>
        </w:rPr>
        <w:t>
      "</w:t>
      </w:r>
    </w:p>
    <w:bookmarkEnd w:id="475"/>
    <w:bookmarkStart w:name="z481" w:id="476"/>
    <w:p>
      <w:pPr>
        <w:spacing w:after="0"/>
        <w:ind w:left="0"/>
        <w:jc w:val="both"/>
      </w:pPr>
      <w:r>
        <w:rPr>
          <w:rFonts w:ascii="Times New Roman"/>
          <w:b w:val="false"/>
          <w:i w:val="false"/>
          <w:color w:val="000000"/>
          <w:sz w:val="28"/>
        </w:rPr>
        <w:t>
      изложить в следующей редакции:</w:t>
      </w:r>
    </w:p>
    <w:bookmarkEnd w:id="476"/>
    <w:bookmarkStart w:name="z482" w:id="477"/>
    <w:p>
      <w:pPr>
        <w:spacing w:after="0"/>
        <w:ind w:left="0"/>
        <w:jc w:val="both"/>
      </w:pPr>
      <w:r>
        <w:rPr>
          <w:rFonts w:ascii="Times New Roman"/>
          <w:b w:val="false"/>
          <w:i w:val="false"/>
          <w:color w:val="000000"/>
          <w:sz w:val="28"/>
        </w:rPr>
        <w:t>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48 906 603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78"/>
    <w:p>
      <w:pPr>
        <w:spacing w:after="0"/>
        <w:ind w:left="0"/>
        <w:jc w:val="both"/>
      </w:pPr>
      <w:r>
        <w:rPr>
          <w:rFonts w:ascii="Times New Roman"/>
          <w:b w:val="false"/>
          <w:i w:val="false"/>
          <w:color w:val="000000"/>
          <w:sz w:val="28"/>
        </w:rPr>
        <w:t>
      ";</w:t>
      </w:r>
    </w:p>
    <w:bookmarkEnd w:id="478"/>
    <w:bookmarkStart w:name="z484" w:id="479"/>
    <w:p>
      <w:pPr>
        <w:spacing w:after="0"/>
        <w:ind w:left="0"/>
        <w:jc w:val="both"/>
      </w:pPr>
      <w:r>
        <w:rPr>
          <w:rFonts w:ascii="Times New Roman"/>
          <w:b w:val="false"/>
          <w:i w:val="false"/>
          <w:color w:val="000000"/>
          <w:sz w:val="28"/>
        </w:rPr>
        <w:t>
      строку:</w:t>
      </w:r>
    </w:p>
    <w:bookmarkEnd w:id="479"/>
    <w:bookmarkStart w:name="z485" w:id="480"/>
    <w:p>
      <w:pPr>
        <w:spacing w:after="0"/>
        <w:ind w:left="0"/>
        <w:jc w:val="both"/>
      </w:pPr>
      <w:r>
        <w:rPr>
          <w:rFonts w:ascii="Times New Roman"/>
          <w:b w:val="false"/>
          <w:i w:val="false"/>
          <w:color w:val="000000"/>
          <w:sz w:val="28"/>
        </w:rPr>
        <w:t>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 w:id="481"/>
    <w:p>
      <w:pPr>
        <w:spacing w:after="0"/>
        <w:ind w:left="0"/>
        <w:jc w:val="both"/>
      </w:pPr>
      <w:r>
        <w:rPr>
          <w:rFonts w:ascii="Times New Roman"/>
          <w:b w:val="false"/>
          <w:i w:val="false"/>
          <w:color w:val="000000"/>
          <w:sz w:val="28"/>
        </w:rPr>
        <w:t>
      "</w:t>
      </w:r>
    </w:p>
    <w:bookmarkEnd w:id="481"/>
    <w:bookmarkStart w:name="z487" w:id="482"/>
    <w:p>
      <w:pPr>
        <w:spacing w:after="0"/>
        <w:ind w:left="0"/>
        <w:jc w:val="both"/>
      </w:pPr>
      <w:r>
        <w:rPr>
          <w:rFonts w:ascii="Times New Roman"/>
          <w:b w:val="false"/>
          <w:i w:val="false"/>
          <w:color w:val="000000"/>
          <w:sz w:val="28"/>
        </w:rPr>
        <w:t>
      изложить в следующей редакции:</w:t>
      </w:r>
    </w:p>
    <w:bookmarkEnd w:id="482"/>
    <w:bookmarkStart w:name="z488" w:id="483"/>
    <w:p>
      <w:pPr>
        <w:spacing w:after="0"/>
        <w:ind w:left="0"/>
        <w:jc w:val="both"/>
      </w:pP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84"/>
    <w:p>
      <w:pPr>
        <w:spacing w:after="0"/>
        <w:ind w:left="0"/>
        <w:jc w:val="both"/>
      </w:pPr>
      <w:r>
        <w:rPr>
          <w:rFonts w:ascii="Times New Roman"/>
          <w:b w:val="false"/>
          <w:i w:val="false"/>
          <w:color w:val="000000"/>
          <w:sz w:val="28"/>
        </w:rPr>
        <w:t>
      ";</w:t>
      </w:r>
    </w:p>
    <w:bookmarkEnd w:id="484"/>
    <w:bookmarkStart w:name="z490" w:id="485"/>
    <w:p>
      <w:pPr>
        <w:spacing w:after="0"/>
        <w:ind w:left="0"/>
        <w:jc w:val="both"/>
      </w:pPr>
      <w:r>
        <w:rPr>
          <w:rFonts w:ascii="Times New Roman"/>
          <w:b w:val="false"/>
          <w:i w:val="false"/>
          <w:color w:val="000000"/>
          <w:sz w:val="28"/>
        </w:rPr>
        <w:t>
      строки:</w:t>
      </w:r>
    </w:p>
    <w:bookmarkEnd w:id="485"/>
    <w:bookmarkStart w:name="z491" w:id="486"/>
    <w:p>
      <w:pPr>
        <w:spacing w:after="0"/>
        <w:ind w:left="0"/>
        <w:jc w:val="both"/>
      </w:pPr>
      <w:r>
        <w:rPr>
          <w:rFonts w:ascii="Times New Roman"/>
          <w:b w:val="false"/>
          <w:i w:val="false"/>
          <w:color w:val="000000"/>
          <w:sz w:val="28"/>
        </w:rPr>
        <w:t>
      "</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87"/>
    <w:p>
      <w:pPr>
        <w:spacing w:after="0"/>
        <w:ind w:left="0"/>
        <w:jc w:val="both"/>
      </w:pPr>
      <w:r>
        <w:rPr>
          <w:rFonts w:ascii="Times New Roman"/>
          <w:b w:val="false"/>
          <w:i w:val="false"/>
          <w:color w:val="000000"/>
          <w:sz w:val="28"/>
        </w:rPr>
        <w:t>
      "</w:t>
      </w:r>
    </w:p>
    <w:bookmarkEnd w:id="487"/>
    <w:bookmarkStart w:name="z493" w:id="488"/>
    <w:p>
      <w:pPr>
        <w:spacing w:after="0"/>
        <w:ind w:left="0"/>
        <w:jc w:val="both"/>
      </w:pPr>
      <w:r>
        <w:rPr>
          <w:rFonts w:ascii="Times New Roman"/>
          <w:b w:val="false"/>
          <w:i w:val="false"/>
          <w:color w:val="000000"/>
          <w:sz w:val="28"/>
        </w:rPr>
        <w:t>
      изложить в следующей редакции:</w:t>
      </w:r>
    </w:p>
    <w:bookmarkEnd w:id="488"/>
    <w:bookmarkStart w:name="z494" w:id="489"/>
    <w:p>
      <w:pPr>
        <w:spacing w:after="0"/>
        <w:ind w:left="0"/>
        <w:jc w:val="both"/>
      </w:pPr>
      <w:r>
        <w:rPr>
          <w:rFonts w:ascii="Times New Roman"/>
          <w:b w:val="false"/>
          <w:i w:val="false"/>
          <w:color w:val="000000"/>
          <w:sz w:val="28"/>
        </w:rPr>
        <w:t>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90"/>
    <w:p>
      <w:pPr>
        <w:spacing w:after="0"/>
        <w:ind w:left="0"/>
        <w:jc w:val="both"/>
      </w:pPr>
      <w:r>
        <w:rPr>
          <w:rFonts w:ascii="Times New Roman"/>
          <w:b w:val="false"/>
          <w:i w:val="false"/>
          <w:color w:val="000000"/>
          <w:sz w:val="28"/>
        </w:rPr>
        <w:t>
      ";</w:t>
      </w:r>
    </w:p>
    <w:bookmarkEnd w:id="490"/>
    <w:bookmarkStart w:name="z496" w:id="491"/>
    <w:p>
      <w:pPr>
        <w:spacing w:after="0"/>
        <w:ind w:left="0"/>
        <w:jc w:val="both"/>
      </w:pPr>
      <w:r>
        <w:rPr>
          <w:rFonts w:ascii="Times New Roman"/>
          <w:b w:val="false"/>
          <w:i w:val="false"/>
          <w:color w:val="000000"/>
          <w:sz w:val="28"/>
        </w:rPr>
        <w:t>
      в бюджетной программе 160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bookmarkEnd w:id="491"/>
    <w:bookmarkStart w:name="z497" w:id="492"/>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492"/>
    <w:bookmarkStart w:name="z498" w:id="493"/>
    <w:p>
      <w:pPr>
        <w:spacing w:after="0"/>
        <w:ind w:left="0"/>
        <w:jc w:val="both"/>
      </w:pPr>
      <w:r>
        <w:rPr>
          <w:rFonts w:ascii="Times New Roman"/>
          <w:b w:val="false"/>
          <w:i w:val="false"/>
          <w:color w:val="000000"/>
          <w:sz w:val="28"/>
        </w:rPr>
        <w:t>
      строки:</w:t>
      </w:r>
    </w:p>
    <w:bookmarkEnd w:id="493"/>
    <w:bookmarkStart w:name="z499" w:id="494"/>
    <w:p>
      <w:pPr>
        <w:spacing w:after="0"/>
        <w:ind w:left="0"/>
        <w:jc w:val="both"/>
      </w:pPr>
      <w:r>
        <w:rPr>
          <w:rFonts w:ascii="Times New Roman"/>
          <w:b w:val="false"/>
          <w:i w:val="false"/>
          <w:color w:val="000000"/>
          <w:sz w:val="28"/>
        </w:rPr>
        <w:t>
      "</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95"/>
    <w:p>
      <w:pPr>
        <w:spacing w:after="0"/>
        <w:ind w:left="0"/>
        <w:jc w:val="both"/>
      </w:pPr>
      <w:r>
        <w:rPr>
          <w:rFonts w:ascii="Times New Roman"/>
          <w:b w:val="false"/>
          <w:i w:val="false"/>
          <w:color w:val="000000"/>
          <w:sz w:val="28"/>
        </w:rPr>
        <w:t>
      "</w:t>
      </w:r>
    </w:p>
    <w:bookmarkEnd w:id="495"/>
    <w:bookmarkStart w:name="z501" w:id="496"/>
    <w:p>
      <w:pPr>
        <w:spacing w:after="0"/>
        <w:ind w:left="0"/>
        <w:jc w:val="both"/>
      </w:pPr>
      <w:r>
        <w:rPr>
          <w:rFonts w:ascii="Times New Roman"/>
          <w:b w:val="false"/>
          <w:i w:val="false"/>
          <w:color w:val="000000"/>
          <w:sz w:val="28"/>
        </w:rPr>
        <w:t>
      изложить в следующей редакции:</w:t>
      </w:r>
    </w:p>
    <w:bookmarkEnd w:id="496"/>
    <w:bookmarkStart w:name="z502"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498"/>
    <w:p>
      <w:pPr>
        <w:spacing w:after="0"/>
        <w:ind w:left="0"/>
        <w:jc w:val="both"/>
      </w:pPr>
      <w:r>
        <w:rPr>
          <w:rFonts w:ascii="Times New Roman"/>
          <w:b w:val="false"/>
          <w:i w:val="false"/>
          <w:color w:val="000000"/>
          <w:sz w:val="28"/>
        </w:rPr>
        <w:t>
      ";</w:t>
      </w:r>
    </w:p>
    <w:bookmarkEnd w:id="498"/>
    <w:bookmarkStart w:name="z504"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499"/>
    <w:bookmarkStart w:name="z505" w:id="500"/>
    <w:p>
      <w:pPr>
        <w:spacing w:after="0"/>
        <w:ind w:left="0"/>
        <w:jc w:val="both"/>
      </w:pPr>
      <w:r>
        <w:rPr>
          <w:rFonts w:ascii="Times New Roman"/>
          <w:b w:val="false"/>
          <w:i w:val="false"/>
          <w:color w:val="000000"/>
          <w:sz w:val="28"/>
        </w:rPr>
        <w:t>
      строки:</w:t>
      </w:r>
    </w:p>
    <w:bookmarkEnd w:id="500"/>
    <w:bookmarkStart w:name="z506" w:id="501"/>
    <w:p>
      <w:pPr>
        <w:spacing w:after="0"/>
        <w:ind w:left="0"/>
        <w:jc w:val="both"/>
      </w:pPr>
      <w:r>
        <w:rPr>
          <w:rFonts w:ascii="Times New Roman"/>
          <w:b w:val="false"/>
          <w:i w:val="false"/>
          <w:color w:val="000000"/>
          <w:sz w:val="28"/>
        </w:rPr>
        <w:t>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682 917</w:t>
            </w:r>
          </w:p>
        </w:tc>
      </w:tr>
    </w:tbl>
    <w:bookmarkStart w:name="z507" w:id="502"/>
    <w:p>
      <w:pPr>
        <w:spacing w:after="0"/>
        <w:ind w:left="0"/>
        <w:jc w:val="both"/>
      </w:pPr>
      <w:r>
        <w:rPr>
          <w:rFonts w:ascii="Times New Roman"/>
          <w:b w:val="false"/>
          <w:i w:val="false"/>
          <w:color w:val="000000"/>
          <w:sz w:val="28"/>
        </w:rPr>
        <w:t>
      "</w:t>
      </w:r>
    </w:p>
    <w:bookmarkEnd w:id="502"/>
    <w:bookmarkStart w:name="z508" w:id="503"/>
    <w:p>
      <w:pPr>
        <w:spacing w:after="0"/>
        <w:ind w:left="0"/>
        <w:jc w:val="both"/>
      </w:pPr>
      <w:r>
        <w:rPr>
          <w:rFonts w:ascii="Times New Roman"/>
          <w:b w:val="false"/>
          <w:i w:val="false"/>
          <w:color w:val="000000"/>
          <w:sz w:val="28"/>
        </w:rPr>
        <w:t>
      изложить в следующей редакции:</w:t>
      </w:r>
    </w:p>
    <w:bookmarkEnd w:id="503"/>
    <w:bookmarkStart w:name="z509" w:id="504"/>
    <w:p>
      <w:pPr>
        <w:spacing w:after="0"/>
        <w:ind w:left="0"/>
        <w:jc w:val="both"/>
      </w:pPr>
      <w:r>
        <w:rPr>
          <w:rFonts w:ascii="Times New Roman"/>
          <w:b w:val="false"/>
          <w:i w:val="false"/>
          <w:color w:val="000000"/>
          <w:sz w:val="28"/>
        </w:rPr>
        <w:t>
      "</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669 676</w:t>
            </w:r>
          </w:p>
        </w:tc>
      </w:tr>
    </w:tbl>
    <w:bookmarkStart w:name="z510" w:id="505"/>
    <w:p>
      <w:pPr>
        <w:spacing w:after="0"/>
        <w:ind w:left="0"/>
        <w:jc w:val="both"/>
      </w:pPr>
      <w:r>
        <w:rPr>
          <w:rFonts w:ascii="Times New Roman"/>
          <w:b w:val="false"/>
          <w:i w:val="false"/>
          <w:color w:val="000000"/>
          <w:sz w:val="28"/>
        </w:rPr>
        <w:t>
      ";</w:t>
      </w:r>
    </w:p>
    <w:bookmarkEnd w:id="505"/>
    <w:bookmarkStart w:name="z511"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указанному постановлению:</w:t>
      </w:r>
    </w:p>
    <w:bookmarkEnd w:id="506"/>
    <w:bookmarkStart w:name="z512" w:id="507"/>
    <w:p>
      <w:pPr>
        <w:spacing w:after="0"/>
        <w:ind w:left="0"/>
        <w:jc w:val="both"/>
      </w:pPr>
      <w:r>
        <w:rPr>
          <w:rFonts w:ascii="Times New Roman"/>
          <w:b w:val="false"/>
          <w:i w:val="false"/>
          <w:color w:val="000000"/>
          <w:sz w:val="28"/>
        </w:rPr>
        <w:t>
      строки:</w:t>
      </w:r>
    </w:p>
    <w:bookmarkEnd w:id="507"/>
    <w:bookmarkStart w:name="z513" w:id="508"/>
    <w:p>
      <w:pPr>
        <w:spacing w:after="0"/>
        <w:ind w:left="0"/>
        <w:jc w:val="both"/>
      </w:pPr>
      <w:r>
        <w:rPr>
          <w:rFonts w:ascii="Times New Roman"/>
          <w:b w:val="false"/>
          <w:i w:val="false"/>
          <w:color w:val="000000"/>
          <w:sz w:val="28"/>
        </w:rPr>
        <w:t>
      "</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bl>
    <w:bookmarkStart w:name="z514" w:id="509"/>
    <w:p>
      <w:pPr>
        <w:spacing w:after="0"/>
        <w:ind w:left="0"/>
        <w:jc w:val="both"/>
      </w:pPr>
      <w:r>
        <w:rPr>
          <w:rFonts w:ascii="Times New Roman"/>
          <w:b w:val="false"/>
          <w:i w:val="false"/>
          <w:color w:val="000000"/>
          <w:sz w:val="28"/>
        </w:rPr>
        <w:t>
      "</w:t>
      </w:r>
    </w:p>
    <w:bookmarkEnd w:id="509"/>
    <w:bookmarkStart w:name="z515" w:id="510"/>
    <w:p>
      <w:pPr>
        <w:spacing w:after="0"/>
        <w:ind w:left="0"/>
        <w:jc w:val="both"/>
      </w:pPr>
      <w:r>
        <w:rPr>
          <w:rFonts w:ascii="Times New Roman"/>
          <w:b w:val="false"/>
          <w:i w:val="false"/>
          <w:color w:val="000000"/>
          <w:sz w:val="28"/>
        </w:rPr>
        <w:t>
      изложить в следующей редакции:</w:t>
      </w:r>
    </w:p>
    <w:bookmarkEnd w:id="510"/>
    <w:bookmarkStart w:name="z516" w:id="511"/>
    <w:p>
      <w:pPr>
        <w:spacing w:after="0"/>
        <w:ind w:left="0"/>
        <w:jc w:val="both"/>
      </w:pPr>
      <w:r>
        <w:rPr>
          <w:rFonts w:ascii="Times New Roman"/>
          <w:b w:val="false"/>
          <w:i w:val="false"/>
          <w:color w:val="000000"/>
          <w:sz w:val="28"/>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w:t>
            </w:r>
          </w:p>
        </w:tc>
      </w:tr>
    </w:tbl>
    <w:bookmarkStart w:name="z517" w:id="512"/>
    <w:p>
      <w:pPr>
        <w:spacing w:after="0"/>
        <w:ind w:left="0"/>
        <w:jc w:val="both"/>
      </w:pPr>
      <w:r>
        <w:rPr>
          <w:rFonts w:ascii="Times New Roman"/>
          <w:b w:val="false"/>
          <w:i w:val="false"/>
          <w:color w:val="000000"/>
          <w:sz w:val="28"/>
        </w:rPr>
        <w:t>
      ";</w:t>
      </w:r>
    </w:p>
    <w:bookmarkEnd w:id="512"/>
    <w:bookmarkStart w:name="z518" w:id="5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указанному постановлению:</w:t>
      </w:r>
    </w:p>
    <w:bookmarkEnd w:id="513"/>
    <w:bookmarkStart w:name="z519" w:id="514"/>
    <w:p>
      <w:pPr>
        <w:spacing w:after="0"/>
        <w:ind w:left="0"/>
        <w:jc w:val="both"/>
      </w:pPr>
      <w:r>
        <w:rPr>
          <w:rFonts w:ascii="Times New Roman"/>
          <w:b w:val="false"/>
          <w:i w:val="false"/>
          <w:color w:val="000000"/>
          <w:sz w:val="28"/>
        </w:rPr>
        <w:t>
      строку:</w:t>
      </w:r>
    </w:p>
    <w:bookmarkEnd w:id="514"/>
    <w:bookmarkStart w:name="z520" w:id="515"/>
    <w:p>
      <w:pPr>
        <w:spacing w:after="0"/>
        <w:ind w:left="0"/>
        <w:jc w:val="both"/>
      </w:pPr>
      <w:r>
        <w:rPr>
          <w:rFonts w:ascii="Times New Roman"/>
          <w:b w:val="false"/>
          <w:i w:val="false"/>
          <w:color w:val="000000"/>
          <w:sz w:val="28"/>
        </w:rPr>
        <w:t>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3 590 553</w:t>
            </w:r>
          </w:p>
        </w:tc>
      </w:tr>
    </w:tbl>
    <w:bookmarkStart w:name="z521" w:id="516"/>
    <w:p>
      <w:pPr>
        <w:spacing w:after="0"/>
        <w:ind w:left="0"/>
        <w:jc w:val="both"/>
      </w:pPr>
      <w:r>
        <w:rPr>
          <w:rFonts w:ascii="Times New Roman"/>
          <w:b w:val="false"/>
          <w:i w:val="false"/>
          <w:color w:val="000000"/>
          <w:sz w:val="28"/>
        </w:rPr>
        <w:t>
      "</w:t>
      </w:r>
    </w:p>
    <w:bookmarkEnd w:id="516"/>
    <w:bookmarkStart w:name="z522" w:id="517"/>
    <w:p>
      <w:pPr>
        <w:spacing w:after="0"/>
        <w:ind w:left="0"/>
        <w:jc w:val="both"/>
      </w:pPr>
      <w:r>
        <w:rPr>
          <w:rFonts w:ascii="Times New Roman"/>
          <w:b w:val="false"/>
          <w:i w:val="false"/>
          <w:color w:val="000000"/>
          <w:sz w:val="28"/>
        </w:rPr>
        <w:t>
      изложить в следующей редакции:</w:t>
      </w:r>
    </w:p>
    <w:bookmarkEnd w:id="517"/>
    <w:bookmarkStart w:name="z523"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3 215 956</w:t>
            </w:r>
          </w:p>
        </w:tc>
      </w:tr>
    </w:tbl>
    <w:bookmarkStart w:name="z524" w:id="519"/>
    <w:p>
      <w:pPr>
        <w:spacing w:after="0"/>
        <w:ind w:left="0"/>
        <w:jc w:val="both"/>
      </w:pPr>
      <w:r>
        <w:rPr>
          <w:rFonts w:ascii="Times New Roman"/>
          <w:b w:val="false"/>
          <w:i w:val="false"/>
          <w:color w:val="000000"/>
          <w:sz w:val="28"/>
        </w:rPr>
        <w:t>
      ";</w:t>
      </w:r>
    </w:p>
    <w:bookmarkEnd w:id="519"/>
    <w:bookmarkStart w:name="z525"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указанному постановлению:</w:t>
      </w:r>
    </w:p>
    <w:bookmarkEnd w:id="520"/>
    <w:bookmarkStart w:name="z526" w:id="521"/>
    <w:p>
      <w:pPr>
        <w:spacing w:after="0"/>
        <w:ind w:left="0"/>
        <w:jc w:val="both"/>
      </w:pPr>
      <w:r>
        <w:rPr>
          <w:rFonts w:ascii="Times New Roman"/>
          <w:b w:val="false"/>
          <w:i w:val="false"/>
          <w:color w:val="000000"/>
          <w:sz w:val="28"/>
        </w:rPr>
        <w:t>
      строки:</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52 742 052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bl>
    <w:bookmarkStart w:name="z527" w:id="522"/>
    <w:p>
      <w:pPr>
        <w:spacing w:after="0"/>
        <w:ind w:left="0"/>
        <w:jc w:val="both"/>
      </w:pPr>
      <w:r>
        <w:rPr>
          <w:rFonts w:ascii="Times New Roman"/>
          <w:b w:val="false"/>
          <w:i w:val="false"/>
          <w:color w:val="000000"/>
          <w:sz w:val="28"/>
        </w:rPr>
        <w:t>
      изложить в следующей редакции:</w:t>
      </w:r>
    </w:p>
    <w:bookmarkEnd w:id="522"/>
    <w:bookmarkStart w:name="z528" w:id="523"/>
    <w:p>
      <w:pPr>
        <w:spacing w:after="0"/>
        <w:ind w:left="0"/>
        <w:jc w:val="both"/>
      </w:pPr>
      <w:r>
        <w:rPr>
          <w:rFonts w:ascii="Times New Roman"/>
          <w:b w:val="false"/>
          <w:i w:val="false"/>
          <w:color w:val="000000"/>
          <w:sz w:val="28"/>
        </w:rPr>
        <w:t>
      "</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51 006 440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47 184 108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bl>
    <w:bookmarkStart w:name="z529" w:id="5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указанному постановлению:</w:t>
      </w:r>
    </w:p>
    <w:bookmarkEnd w:id="524"/>
    <w:bookmarkStart w:name="z530" w:id="525"/>
    <w:p>
      <w:pPr>
        <w:spacing w:after="0"/>
        <w:ind w:left="0"/>
        <w:jc w:val="both"/>
      </w:pPr>
      <w:r>
        <w:rPr>
          <w:rFonts w:ascii="Times New Roman"/>
          <w:b w:val="false"/>
          <w:i w:val="false"/>
          <w:color w:val="000000"/>
          <w:sz w:val="28"/>
        </w:rPr>
        <w:t>
      строки:</w:t>
      </w:r>
    </w:p>
    <w:bookmarkEnd w:id="525"/>
    <w:bookmarkStart w:name="z531" w:id="526"/>
    <w:p>
      <w:pPr>
        <w:spacing w:after="0"/>
        <w:ind w:left="0"/>
        <w:jc w:val="both"/>
      </w:pPr>
      <w:r>
        <w:rPr>
          <w:rFonts w:ascii="Times New Roman"/>
          <w:b w:val="false"/>
          <w:i w:val="false"/>
          <w:color w:val="000000"/>
          <w:sz w:val="28"/>
        </w:rPr>
        <w:t>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65 776 309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1 939 200</w:t>
            </w:r>
          </w:p>
        </w:tc>
      </w:tr>
    </w:tbl>
    <w:bookmarkStart w:name="z532" w:id="527"/>
    <w:p>
      <w:pPr>
        <w:spacing w:after="0"/>
        <w:ind w:left="0"/>
        <w:jc w:val="both"/>
      </w:pPr>
      <w:r>
        <w:rPr>
          <w:rFonts w:ascii="Times New Roman"/>
          <w:b w:val="false"/>
          <w:i w:val="false"/>
          <w:color w:val="000000"/>
          <w:sz w:val="28"/>
        </w:rPr>
        <w:t>
      "</w:t>
      </w:r>
    </w:p>
    <w:bookmarkEnd w:id="527"/>
    <w:bookmarkStart w:name="z533" w:id="528"/>
    <w:p>
      <w:pPr>
        <w:spacing w:after="0"/>
        <w:ind w:left="0"/>
        <w:jc w:val="both"/>
      </w:pPr>
      <w:r>
        <w:rPr>
          <w:rFonts w:ascii="Times New Roman"/>
          <w:b w:val="false"/>
          <w:i w:val="false"/>
          <w:color w:val="000000"/>
          <w:sz w:val="28"/>
        </w:rPr>
        <w:t>
      изложить в следующей редакции:</w:t>
      </w:r>
    </w:p>
    <w:bookmarkEnd w:id="528"/>
    <w:bookmarkStart w:name="z534" w:id="529"/>
    <w:p>
      <w:pPr>
        <w:spacing w:after="0"/>
        <w:ind w:left="0"/>
        <w:jc w:val="both"/>
      </w:pPr>
      <w:r>
        <w:rPr>
          <w:rFonts w:ascii="Times New Roman"/>
          <w:b w:val="false"/>
          <w:i w:val="false"/>
          <w:color w:val="000000"/>
          <w:sz w:val="28"/>
        </w:rPr>
        <w:t>
       "</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1 935 135</w:t>
            </w:r>
          </w:p>
        </w:tc>
      </w:tr>
    </w:tbl>
    <w:bookmarkStart w:name="z535" w:id="530"/>
    <w:p>
      <w:pPr>
        <w:spacing w:after="0"/>
        <w:ind w:left="0"/>
        <w:jc w:val="both"/>
      </w:pPr>
      <w:r>
        <w:rPr>
          <w:rFonts w:ascii="Times New Roman"/>
          <w:b w:val="false"/>
          <w:i w:val="false"/>
          <w:color w:val="000000"/>
          <w:sz w:val="28"/>
        </w:rPr>
        <w:t>
      ";</w:t>
      </w:r>
    </w:p>
    <w:bookmarkEnd w:id="530"/>
    <w:bookmarkStart w:name="z536" w:id="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29</w:t>
      </w:r>
      <w:r>
        <w:rPr>
          <w:rFonts w:ascii="Times New Roman"/>
          <w:b w:val="false"/>
          <w:i w:val="false"/>
          <w:color w:val="000000"/>
          <w:sz w:val="28"/>
        </w:rPr>
        <w:t xml:space="preserve"> к указанному постановлению:</w:t>
      </w:r>
    </w:p>
    <w:bookmarkEnd w:id="531"/>
    <w:bookmarkStart w:name="z537" w:id="532"/>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532"/>
    <w:bookmarkStart w:name="z538" w:id="533"/>
    <w:p>
      <w:pPr>
        <w:spacing w:after="0"/>
        <w:ind w:left="0"/>
        <w:jc w:val="both"/>
      </w:pPr>
      <w:r>
        <w:rPr>
          <w:rFonts w:ascii="Times New Roman"/>
          <w:b w:val="false"/>
          <w:i w:val="false"/>
          <w:color w:val="000000"/>
          <w:sz w:val="28"/>
        </w:rPr>
        <w:t>
      "</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4"/>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экологического мониторинга пусков ракетоносителей с космодрома "Байконур" (экологическое сопровождение пусков ракетоносителей "Союз");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района падения отделяющихся частей ракетоносителя в зоне Ю-29 (район падения № 226) в Карагандинской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местах аварии ракетоносителя "Протон" 27 октября 1999 года в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535"/>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w:t>
            </w:r>
          </w:p>
        </w:tc>
      </w:tr>
    </w:tbl>
    <w:bookmarkStart w:name="z543" w:id="536"/>
    <w:p>
      <w:pPr>
        <w:spacing w:after="0"/>
        <w:ind w:left="0"/>
        <w:jc w:val="both"/>
      </w:pPr>
      <w:r>
        <w:rPr>
          <w:rFonts w:ascii="Times New Roman"/>
          <w:b w:val="false"/>
          <w:i w:val="false"/>
          <w:color w:val="000000"/>
          <w:sz w:val="28"/>
        </w:rPr>
        <w:t>
      ";</w:t>
      </w:r>
    </w:p>
    <w:bookmarkEnd w:id="536"/>
    <w:bookmarkStart w:name="z544" w:id="537"/>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537"/>
    <w:bookmarkStart w:name="z545" w:id="538"/>
    <w:p>
      <w:pPr>
        <w:spacing w:after="0"/>
        <w:ind w:left="0"/>
        <w:jc w:val="both"/>
      </w:pPr>
      <w:r>
        <w:rPr>
          <w:rFonts w:ascii="Times New Roman"/>
          <w:b w:val="false"/>
          <w:i w:val="false"/>
          <w:color w:val="000000"/>
          <w:sz w:val="28"/>
        </w:rPr>
        <w:t>
      "</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предполагаются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обслуживания, а также осуществления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539"/>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1 </w:t>
            </w:r>
          </w:p>
          <w:bookmarkEnd w:id="540"/>
          <w:p>
            <w:pPr>
              <w:spacing w:after="20"/>
              <w:ind w:left="20"/>
              <w:jc w:val="both"/>
            </w:pPr>
            <w:r>
              <w:rPr>
                <w:rFonts w:ascii="Times New Roman"/>
                <w:b w:val="false"/>
                <w:i w:val="false"/>
                <w:color w:val="000000"/>
                <w:sz w:val="20"/>
              </w:rPr>
              <w:t>
154 134</w:t>
            </w:r>
          </w:p>
        </w:tc>
      </w:tr>
    </w:tbl>
    <w:bookmarkStart w:name="z548" w:id="541"/>
    <w:p>
      <w:pPr>
        <w:spacing w:after="0"/>
        <w:ind w:left="0"/>
        <w:jc w:val="both"/>
      </w:pPr>
      <w:r>
        <w:rPr>
          <w:rFonts w:ascii="Times New Roman"/>
          <w:b w:val="false"/>
          <w:i w:val="false"/>
          <w:color w:val="000000"/>
          <w:sz w:val="28"/>
        </w:rPr>
        <w:t>
      ";</w:t>
      </w:r>
    </w:p>
    <w:bookmarkEnd w:id="541"/>
    <w:bookmarkStart w:name="z549" w:id="542"/>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542"/>
    <w:bookmarkStart w:name="z550" w:id="543"/>
    <w:p>
      <w:pPr>
        <w:spacing w:after="0"/>
        <w:ind w:left="0"/>
        <w:jc w:val="both"/>
      </w:pPr>
      <w:r>
        <w:rPr>
          <w:rFonts w:ascii="Times New Roman"/>
          <w:b w:val="false"/>
          <w:i w:val="false"/>
          <w:color w:val="000000"/>
          <w:sz w:val="28"/>
        </w:rPr>
        <w:t>
      "</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развития рынка информационно-коммуникационных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544"/>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технологического парка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4 260 690</w:t>
            </w:r>
          </w:p>
        </w:tc>
      </w:tr>
    </w:tbl>
    <w:bookmarkStart w:name="z552" w:id="545"/>
    <w:p>
      <w:pPr>
        <w:spacing w:after="0"/>
        <w:ind w:left="0"/>
        <w:jc w:val="both"/>
      </w:pPr>
      <w:r>
        <w:rPr>
          <w:rFonts w:ascii="Times New Roman"/>
          <w:b w:val="false"/>
          <w:i w:val="false"/>
          <w:color w:val="000000"/>
          <w:sz w:val="28"/>
        </w:rPr>
        <w:t>
      ";</w:t>
      </w:r>
    </w:p>
    <w:bookmarkEnd w:id="545"/>
    <w:bookmarkStart w:name="z553" w:id="546"/>
    <w:p>
      <w:pPr>
        <w:spacing w:after="0"/>
        <w:ind w:left="0"/>
        <w:jc w:val="both"/>
      </w:pPr>
      <w:r>
        <w:rPr>
          <w:rFonts w:ascii="Times New Roman"/>
          <w:b w:val="false"/>
          <w:i w:val="false"/>
          <w:color w:val="000000"/>
          <w:sz w:val="28"/>
        </w:rPr>
        <w:t>
      дополнить строкой, порядковый номер 18-2, следующего содержания:</w:t>
      </w:r>
    </w:p>
    <w:bookmarkEnd w:id="546"/>
    <w:bookmarkStart w:name="z554" w:id="547"/>
    <w:p>
      <w:pPr>
        <w:spacing w:after="0"/>
        <w:ind w:left="0"/>
        <w:jc w:val="both"/>
      </w:pPr>
      <w:r>
        <w:rPr>
          <w:rFonts w:ascii="Times New Roman"/>
          <w:b w:val="false"/>
          <w:i w:val="false"/>
          <w:color w:val="000000"/>
          <w:sz w:val="28"/>
        </w:rPr>
        <w:t>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к запуску и внедрению инновационных медицинских технологий с применением источников ионизирующего излучения в рамках запуска нового корпуса Национального научного онкологического центра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предусматривает подготовку к запуску центра внедрения радиационной онкологии и ядерной медицины и внедрению инновационных медицинских технологий.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хранения специального медицинского резерва и развитие инфраструктуры здравоохранения" 140 "Услуги по запуску в эксплуатацию новых объектов здравоохранения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548"/>
    <w:p>
      <w:pPr>
        <w:spacing w:after="0"/>
        <w:ind w:left="0"/>
        <w:jc w:val="both"/>
      </w:pPr>
      <w:r>
        <w:rPr>
          <w:rFonts w:ascii="Times New Roman"/>
          <w:b w:val="false"/>
          <w:i w:val="false"/>
          <w:color w:val="000000"/>
          <w:sz w:val="28"/>
        </w:rPr>
        <w:t>
      ";</w:t>
      </w:r>
    </w:p>
    <w:bookmarkEnd w:id="548"/>
    <w:bookmarkStart w:name="z556" w:id="549"/>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549"/>
    <w:bookmarkStart w:name="z557" w:id="550"/>
    <w:p>
      <w:pPr>
        <w:spacing w:after="0"/>
        <w:ind w:left="0"/>
        <w:jc w:val="both"/>
      </w:pPr>
      <w:r>
        <w:rPr>
          <w:rFonts w:ascii="Times New Roman"/>
          <w:b w:val="false"/>
          <w:i w:val="false"/>
          <w:color w:val="000000"/>
          <w:sz w:val="28"/>
        </w:rPr>
        <w:t>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трансплантационной координации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Pеспyбликe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114 "Услуги по координации в области трансплантологии"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51"/>
    <w:p>
      <w:pPr>
        <w:spacing w:after="0"/>
        <w:ind w:left="0"/>
        <w:jc w:val="both"/>
      </w:pPr>
      <w:r>
        <w:rPr>
          <w:rFonts w:ascii="Times New Roman"/>
          <w:b w:val="false"/>
          <w:i w:val="false"/>
          <w:color w:val="000000"/>
          <w:sz w:val="28"/>
        </w:rPr>
        <w:t>
      ";</w:t>
      </w:r>
    </w:p>
    <w:bookmarkEnd w:id="551"/>
    <w:bookmarkStart w:name="z559" w:id="552"/>
    <w:p>
      <w:pPr>
        <w:spacing w:after="0"/>
        <w:ind w:left="0"/>
        <w:jc w:val="both"/>
      </w:pPr>
      <w:r>
        <w:rPr>
          <w:rFonts w:ascii="Times New Roman"/>
          <w:b w:val="false"/>
          <w:i w:val="false"/>
          <w:color w:val="000000"/>
          <w:sz w:val="28"/>
        </w:rPr>
        <w:t>
      строку, порядковый номер 22, изложить в следующей редакции:</w:t>
      </w:r>
    </w:p>
    <w:bookmarkEnd w:id="552"/>
    <w:bookmarkStart w:name="z560" w:id="553"/>
    <w:p>
      <w:pPr>
        <w:spacing w:after="0"/>
        <w:ind w:left="0"/>
        <w:jc w:val="both"/>
      </w:pPr>
      <w:r>
        <w:rPr>
          <w:rFonts w:ascii="Times New Roman"/>
          <w:b w:val="false"/>
          <w:i w:val="false"/>
          <w:color w:val="000000"/>
          <w:sz w:val="28"/>
        </w:rPr>
        <w:t>
       "</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1. Обеспечение биобезопасности и снижение уровня воздействия опасных биологических факторов на здоровье населения Республики Казахстан:</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1.1. Мониторинг и анализ эпизоотического состояния природных очагов чумы на территории Республики Казахстан и санитарно-профилактических мероприятий, проведенных на энзоотичной по чуме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и анализ проводимых мероприятий по холере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тренировочных учений, инструктажей с сотрудниками звеньев первичной медико-санитарной помощи по городу Алматы и другим городам, областям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человеком и (или) сельскохозяйственными животными.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Лабораторные исследования материала от больных и контактных лиц с подозрением на особо опасные инфекции (бактериологические, иммунологические, молекулярно-генетические). Синтез праймеров для детекции специфичных генов ДНК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биологических рисков в природных очагах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2.1. Сбор и агрегирование информации, официальных данных Всемирной организации здравоохранения, международной информационной сети ProMed и других доступных источников, оценка и подготовка ежемесячного анализа заболеваемости особо опасными инфекциями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в геоинформационных системах аналитических, ситуационных и прогнозных электронных карт эпизоотологического состояния Республики Казахстан по особо опасным инфекциям.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производственные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3.1. Молекулярно-генетическое изучение штаммов возбудителей особо опасных инфекций методом полимеразной цепной реакции. Генетическое типирование штаммов возбудителей особо опасных инфекций с использованием мультилокусного VNTR анализа (MLVA) и по SNP локусам с помощью метода Melt-MAMA для внутривидовой дифференциации штаммов возбудителей особо опасных инфекций, выделенных на территории Республики Казахстан. Синтез специфичных олигонуклеотидов для проведения полимеразной цепной реакции и детекции единичных нуклеотидных замен (SNP) методом Melt MAMA, подбор оптимальных параметров амплификации.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Приготовление иммунобиологических и диагностических препаратов для диагностики особо опасных инфекций согласно заявкам противочумных станций на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инструктивно-методических документов, используемых при работе с возбудителями инфекций I-II групп патогенности.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Услуги по поддержанию жизнеспособности национальной и рабочей коллекций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4.1. Паспортизация свежевыделенных штаммов особо опасных и зоонозных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Депонирование коллекционных штаммов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4.3. Поддержание жизнеспособности и контроль основных биологических свойств штаммов коллекции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и оценка деятельности государственного учреждения "Противочумные станции" Комитета санитарно-эпидемиологического контроля Министерства здравоохранения Республики Казахстан по обеспечению биобезопасности в сфере здравоохранения:</w:t>
            </w:r>
          </w:p>
          <w:p>
            <w:pPr>
              <w:spacing w:after="20"/>
              <w:ind w:left="20"/>
              <w:jc w:val="both"/>
            </w:pPr>
            <w:r>
              <w:rPr>
                <w:rFonts w:ascii="Times New Roman"/>
                <w:b w:val="false"/>
                <w:i w:val="false"/>
                <w:color w:val="000000"/>
                <w:sz w:val="20"/>
              </w:rPr>
              <w:t>
5.1. Анализ и оценка деятельности противочумных станций по организационно-методической работе, состоянию физической защищенности объектов по оценке биологических рисков в лабораториях.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5"/>
          <w:p>
            <w:pPr>
              <w:spacing w:after="20"/>
              <w:ind w:left="20"/>
              <w:jc w:val="both"/>
            </w:pPr>
            <w:r>
              <w:rPr>
                <w:rFonts w:ascii="Times New Roman"/>
                <w:b w:val="false"/>
                <w:i w:val="false"/>
                <w:color w:val="000000"/>
                <w:sz w:val="20"/>
              </w:rPr>
              <w:t>
070 "Охрана общественного здоровья",</w:t>
            </w:r>
          </w:p>
          <w:bookmarkEnd w:id="555"/>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556"/>
    <w:p>
      <w:pPr>
        <w:spacing w:after="0"/>
        <w:ind w:left="0"/>
        <w:jc w:val="both"/>
      </w:pPr>
      <w:r>
        <w:rPr>
          <w:rFonts w:ascii="Times New Roman"/>
          <w:b w:val="false"/>
          <w:i w:val="false"/>
          <w:color w:val="000000"/>
          <w:sz w:val="28"/>
        </w:rPr>
        <w:t>
      ";</w:t>
      </w:r>
    </w:p>
    <w:bookmarkEnd w:id="556"/>
    <w:bookmarkStart w:name="z581" w:id="557"/>
    <w:p>
      <w:pPr>
        <w:spacing w:after="0"/>
        <w:ind w:left="0"/>
        <w:jc w:val="both"/>
      </w:pPr>
      <w:r>
        <w:rPr>
          <w:rFonts w:ascii="Times New Roman"/>
          <w:b w:val="false"/>
          <w:i w:val="false"/>
          <w:color w:val="000000"/>
          <w:sz w:val="28"/>
        </w:rPr>
        <w:t>
      строки, порядковые номера 24 и 25, изложить в следующей редакции:</w:t>
      </w:r>
    </w:p>
    <w:bookmarkEnd w:id="557"/>
    <w:bookmarkStart w:name="z582" w:id="558"/>
    <w:p>
      <w:pPr>
        <w:spacing w:after="0"/>
        <w:ind w:left="0"/>
        <w:jc w:val="both"/>
      </w:pPr>
      <w:r>
        <w:rPr>
          <w:rFonts w:ascii="Times New Roman"/>
          <w:b w:val="false"/>
          <w:i w:val="false"/>
          <w:color w:val="000000"/>
          <w:sz w:val="28"/>
        </w:rPr>
        <w:t>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референс-лаборатории по уменьшению биологических угроз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9"/>
          <w:p>
            <w:pPr>
              <w:spacing w:after="20"/>
              <w:ind w:left="20"/>
              <w:jc w:val="both"/>
            </w:pPr>
            <w:r>
              <w:rPr>
                <w:rFonts w:ascii="Times New Roman"/>
                <w:b w:val="false"/>
                <w:i w:val="false"/>
                <w:color w:val="000000"/>
                <w:sz w:val="20"/>
              </w:rPr>
              <w:t>
1.1. Организация и проведение мероприятий по обеспечению безопасного функционирования здания центральной референс-лаборатории (система охраны, система автоматической пожарной сигнализации и пожаротушения, автоматизированная система управления зданием).</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Обеспечение эффективной эксплуатации, обслуживания и ремонта оборудования и сооружений систем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Обеспечение эффективной эксплуатации, обслуживания и ремонта оборудования и сооружений систем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плановых неотложных мероприятий по обеспечению работоспособного состояния оборудования систем теплоснабжения и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Мероприятия по обслуживанию и эксплуатации оборудования систем водоподготовки и отведения сточных, дренажных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Обеспечение регулярных тренингов и ретренингов для специалистов лабораторий BSL-2 и BSL-3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Повышение квалификации специалистов инженерной группы для обеспечения бесперебойного обслуживания и функционирования здания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Мониторинг здоровья SPF лабораторных животных.</w:t>
            </w:r>
          </w:p>
          <w:p>
            <w:pPr>
              <w:spacing w:after="20"/>
              <w:ind w:left="20"/>
              <w:jc w:val="both"/>
            </w:pPr>
            <w:r>
              <w:rPr>
                <w:rFonts w:ascii="Times New Roman"/>
                <w:b w:val="false"/>
                <w:i w:val="false"/>
                <w:color w:val="000000"/>
                <w:sz w:val="20"/>
              </w:rPr>
              <w:t>
1.9. Изучение вирулентности возбудителей чумного микроба на модели SPF лабораторных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0"/>
          <w:p>
            <w:pPr>
              <w:spacing w:after="20"/>
              <w:ind w:left="20"/>
              <w:jc w:val="both"/>
            </w:pPr>
            <w:r>
              <w:rPr>
                <w:rFonts w:ascii="Times New Roman"/>
                <w:b w:val="false"/>
                <w:i w:val="false"/>
                <w:color w:val="000000"/>
                <w:sz w:val="20"/>
              </w:rPr>
              <w:t>
070 "Охрана общественного здоровья",</w:t>
            </w:r>
          </w:p>
          <w:bookmarkEnd w:id="56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1"/>
          <w:p>
            <w:pPr>
              <w:spacing w:after="20"/>
              <w:ind w:left="20"/>
              <w:jc w:val="both"/>
            </w:pPr>
            <w:r>
              <w:rPr>
                <w:rFonts w:ascii="Times New Roman"/>
                <w:b w:val="false"/>
                <w:i w:val="false"/>
                <w:color w:val="000000"/>
                <w:sz w:val="20"/>
              </w:rPr>
              <w:t>
1.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1.1.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Молекулярно-генетическое исследование (полимеразная цепная реакция) проб почв, доставленных с казахстанской части острова Возрождения и прилегающей к ней территории, на наличие возбудителя сибирской язвы.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Молекулярно-генетическое исследование (полимеразная цепная реакция) проб полевого материала (грызуны, эктопаразиты), собранного с казахстанской части острова Возрождения и прилегающей к ней территории на особо опасные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особо опасные инфекции.</w:t>
            </w:r>
          </w:p>
          <w:p>
            <w:pPr>
              <w:spacing w:after="20"/>
              <w:ind w:left="20"/>
              <w:jc w:val="both"/>
            </w:pPr>
            <w:r>
              <w:rPr>
                <w:rFonts w:ascii="Times New Roman"/>
                <w:b w:val="false"/>
                <w:i w:val="false"/>
                <w:color w:val="000000"/>
                <w:sz w:val="20"/>
              </w:rPr>
              <w:t>
1.5.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2"/>
          <w:p>
            <w:pPr>
              <w:spacing w:after="20"/>
              <w:ind w:left="20"/>
              <w:jc w:val="both"/>
            </w:pPr>
            <w:r>
              <w:rPr>
                <w:rFonts w:ascii="Times New Roman"/>
                <w:b w:val="false"/>
                <w:i w:val="false"/>
                <w:color w:val="000000"/>
                <w:sz w:val="20"/>
              </w:rPr>
              <w:t>
070 "Охрана общественного здоровья",</w:t>
            </w:r>
          </w:p>
          <w:bookmarkEnd w:id="562"/>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63"/>
    <w:p>
      <w:pPr>
        <w:spacing w:after="0"/>
        <w:ind w:left="0"/>
        <w:jc w:val="both"/>
      </w:pPr>
      <w:r>
        <w:rPr>
          <w:rFonts w:ascii="Times New Roman"/>
          <w:b w:val="false"/>
          <w:i w:val="false"/>
          <w:color w:val="000000"/>
          <w:sz w:val="28"/>
        </w:rPr>
        <w:t>
      ";</w:t>
      </w:r>
    </w:p>
    <w:bookmarkEnd w:id="563"/>
    <w:bookmarkStart w:name="z599" w:id="564"/>
    <w:p>
      <w:pPr>
        <w:spacing w:after="0"/>
        <w:ind w:left="0"/>
        <w:jc w:val="both"/>
      </w:pPr>
      <w:r>
        <w:rPr>
          <w:rFonts w:ascii="Times New Roman"/>
          <w:b w:val="false"/>
          <w:i w:val="false"/>
          <w:color w:val="000000"/>
          <w:sz w:val="28"/>
        </w:rPr>
        <w:t>
      строку, порядковый номер 55, изложить в следующей редакции:</w:t>
      </w:r>
    </w:p>
    <w:bookmarkEnd w:id="564"/>
    <w:bookmarkStart w:name="z600" w:id="565"/>
    <w:p>
      <w:pPr>
        <w:spacing w:after="0"/>
        <w:ind w:left="0"/>
        <w:jc w:val="both"/>
      </w:pPr>
      <w:r>
        <w:rPr>
          <w:rFonts w:ascii="Times New Roman"/>
          <w:b w:val="false"/>
          <w:i w:val="false"/>
          <w:color w:val="000000"/>
          <w:sz w:val="28"/>
        </w:rPr>
        <w:t>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поддержки казахстанских кадров и производителей в отношении углеводородов и урана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"Ситуационно-аналитический центр топливно-энергетического комплекса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6"/>
          <w:p>
            <w:pPr>
              <w:spacing w:after="20"/>
              <w:ind w:left="20"/>
              <w:jc w:val="both"/>
            </w:pPr>
            <w:r>
              <w:rPr>
                <w:rFonts w:ascii="Times New Roman"/>
                <w:b w:val="false"/>
                <w:i w:val="false"/>
                <w:color w:val="000000"/>
                <w:sz w:val="20"/>
              </w:rPr>
              <w:t>
040 "Развитие нефтегазохимической промышленности и местного содержания в контрактах на недропользование",</w:t>
            </w:r>
          </w:p>
          <w:bookmarkEnd w:id="566"/>
          <w:p>
            <w:pPr>
              <w:spacing w:after="20"/>
              <w:ind w:left="20"/>
              <w:jc w:val="both"/>
            </w:pPr>
            <w:r>
              <w:rPr>
                <w:rFonts w:ascii="Times New Roman"/>
                <w:b w:val="false"/>
                <w:i w:val="false"/>
                <w:color w:val="000000"/>
                <w:sz w:val="20"/>
              </w:rPr>
              <w:t>
102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а также приобретению недропользователями и их подрядчиками товаров, работ и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67"/>
    <w:p>
      <w:pPr>
        <w:spacing w:after="0"/>
        <w:ind w:left="0"/>
        <w:jc w:val="both"/>
      </w:pPr>
      <w:r>
        <w:rPr>
          <w:rFonts w:ascii="Times New Roman"/>
          <w:b w:val="false"/>
          <w:i w:val="false"/>
          <w:color w:val="000000"/>
          <w:sz w:val="28"/>
        </w:rPr>
        <w:t>
      ";</w:t>
      </w:r>
    </w:p>
    <w:bookmarkEnd w:id="567"/>
    <w:bookmarkStart w:name="z603" w:id="568"/>
    <w:p>
      <w:pPr>
        <w:spacing w:after="0"/>
        <w:ind w:left="0"/>
        <w:jc w:val="both"/>
      </w:pPr>
      <w:r>
        <w:rPr>
          <w:rFonts w:ascii="Times New Roman"/>
          <w:b w:val="false"/>
          <w:i w:val="false"/>
          <w:color w:val="000000"/>
          <w:sz w:val="28"/>
        </w:rPr>
        <w:t xml:space="preserve">
      строку, порядковый номер 55-10, изложить в следующей редакции: </w:t>
      </w:r>
    </w:p>
    <w:bookmarkEnd w:id="568"/>
    <w:bookmarkStart w:name="z604" w:id="569"/>
    <w:p>
      <w:pPr>
        <w:spacing w:after="0"/>
        <w:ind w:left="0"/>
        <w:jc w:val="both"/>
      </w:pPr>
      <w:r>
        <w:rPr>
          <w:rFonts w:ascii="Times New Roman"/>
          <w:b w:val="false"/>
          <w:i w:val="false"/>
          <w:color w:val="000000"/>
          <w:sz w:val="28"/>
        </w:rPr>
        <w:t>
       "</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570"/>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71"/>
    <w:p>
      <w:pPr>
        <w:spacing w:after="0"/>
        <w:ind w:left="0"/>
        <w:jc w:val="both"/>
      </w:pPr>
      <w:r>
        <w:rPr>
          <w:rFonts w:ascii="Times New Roman"/>
          <w:b w:val="false"/>
          <w:i w:val="false"/>
          <w:color w:val="000000"/>
          <w:sz w:val="28"/>
        </w:rPr>
        <w:t>
      ";</w:t>
      </w:r>
    </w:p>
    <w:bookmarkEnd w:id="571"/>
    <w:bookmarkStart w:name="z607" w:id="572"/>
    <w:p>
      <w:pPr>
        <w:spacing w:after="0"/>
        <w:ind w:left="0"/>
        <w:jc w:val="both"/>
      </w:pPr>
      <w:r>
        <w:rPr>
          <w:rFonts w:ascii="Times New Roman"/>
          <w:b w:val="false"/>
          <w:i w:val="false"/>
          <w:color w:val="000000"/>
          <w:sz w:val="28"/>
        </w:rPr>
        <w:t>
      строки, порядковые номера 62, 63, 64, 65 и 66, изложить в следующей редакции:</w:t>
      </w:r>
    </w:p>
    <w:bookmarkEnd w:id="572"/>
    <w:bookmarkStart w:name="z608" w:id="573"/>
    <w:p>
      <w:pPr>
        <w:spacing w:after="0"/>
        <w:ind w:left="0"/>
        <w:jc w:val="both"/>
      </w:pPr>
      <w:r>
        <w:rPr>
          <w:rFonts w:ascii="Times New Roman"/>
          <w:b w:val="false"/>
          <w:i w:val="false"/>
          <w:color w:val="000000"/>
          <w:sz w:val="28"/>
        </w:rPr>
        <w:t>
      "</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4"/>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VIII Съезда лидеров мировых и традиционных религий, секретариата XXII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институтов Съезда лидеров мировых и традиционных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межрелигиозного,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исследования на тему: "Религиозно-этнический фактор жизнедеятельности общества: взаимообусловленность, проблемные аспекты и тенденции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исследования на тему: "Развитие религиозного образования в Казахстане: формы, виды, методы, целевые аудитории".</w:t>
            </w:r>
          </w:p>
          <w:p>
            <w:pPr>
              <w:spacing w:after="20"/>
              <w:ind w:left="20"/>
              <w:jc w:val="both"/>
            </w:pPr>
            <w:r>
              <w:rPr>
                <w:rFonts w:ascii="Times New Roman"/>
                <w:b w:val="false"/>
                <w:i w:val="false"/>
                <w:color w:val="000000"/>
                <w:sz w:val="20"/>
              </w:rPr>
              <w:t>
13. Создание казахско-русско-английского словаря религиозных и религиоведческих терминов.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межконфессионального и межрелигиозного диалога"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5"/>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575"/>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6"/>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76"/>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телерадиокорпорация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7"/>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77"/>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"Национальный филиал межгосударственной телерадиокомпании "Мир"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филиал межгосударственной телерадиокомпании "Мир"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8"/>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78"/>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"Казахстанская правда", а также "Ұйғыр авази", "Ана тілі", "Дружные ребята", "Ұлан", журналы "AQIQAT", "Мысль", "URKER", "AQ JELKEN", "BALDYRGAN".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9"/>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79"/>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0"/>
          <w:p>
            <w:pPr>
              <w:spacing w:after="20"/>
              <w:ind w:left="20"/>
              <w:jc w:val="both"/>
            </w:pPr>
            <w:r>
              <w:rPr>
                <w:rFonts w:ascii="Times New Roman"/>
                <w:b w:val="false"/>
                <w:i w:val="false"/>
                <w:color w:val="000000"/>
                <w:sz w:val="20"/>
              </w:rPr>
              <w:t>
2 </w:t>
            </w:r>
          </w:p>
          <w:bookmarkEnd w:id="580"/>
          <w:p>
            <w:pPr>
              <w:spacing w:after="20"/>
              <w:ind w:left="20"/>
              <w:jc w:val="both"/>
            </w:pPr>
            <w:r>
              <w:rPr>
                <w:rFonts w:ascii="Times New Roman"/>
                <w:b w:val="false"/>
                <w:i w:val="false"/>
                <w:color w:val="000000"/>
                <w:sz w:val="20"/>
              </w:rPr>
              <w:t>
775 594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81"/>
    <w:p>
      <w:pPr>
        <w:spacing w:after="0"/>
        <w:ind w:left="0"/>
        <w:jc w:val="both"/>
      </w:pPr>
      <w:r>
        <w:rPr>
          <w:rFonts w:ascii="Times New Roman"/>
          <w:b w:val="false"/>
          <w:i w:val="false"/>
          <w:color w:val="000000"/>
          <w:sz w:val="28"/>
        </w:rPr>
        <w:t>
      ";</w:t>
      </w:r>
    </w:p>
    <w:bookmarkEnd w:id="581"/>
    <w:bookmarkStart w:name="z628" w:id="582"/>
    <w:p>
      <w:pPr>
        <w:spacing w:after="0"/>
        <w:ind w:left="0"/>
        <w:jc w:val="both"/>
      </w:pPr>
      <w:r>
        <w:rPr>
          <w:rFonts w:ascii="Times New Roman"/>
          <w:b w:val="false"/>
          <w:i w:val="false"/>
          <w:color w:val="000000"/>
          <w:sz w:val="28"/>
        </w:rPr>
        <w:t>
      строку, порядковый номер 69, изложить в следующей редакции:</w:t>
      </w:r>
    </w:p>
    <w:bookmarkEnd w:id="582"/>
    <w:bookmarkStart w:name="z629" w:id="583"/>
    <w:p>
      <w:pPr>
        <w:spacing w:after="0"/>
        <w:ind w:left="0"/>
        <w:jc w:val="both"/>
      </w:pPr>
      <w:r>
        <w:rPr>
          <w:rFonts w:ascii="Times New Roman"/>
          <w:b w:val="false"/>
          <w:i w:val="false"/>
          <w:color w:val="000000"/>
          <w:sz w:val="28"/>
        </w:rPr>
        <w:t>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4"/>
          <w:p>
            <w:pPr>
              <w:spacing w:after="20"/>
              <w:ind w:left="20"/>
              <w:jc w:val="both"/>
            </w:pPr>
            <w:r>
              <w:rPr>
                <w:rFonts w:ascii="Times New Roman"/>
                <w:b w:val="false"/>
                <w:i w:val="false"/>
                <w:color w:val="000000"/>
                <w:sz w:val="20"/>
              </w:rPr>
              <w:t>
1. Модернизация общественного сознания.</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семейной политики.</w:t>
            </w:r>
          </w:p>
          <w:p>
            <w:pPr>
              <w:spacing w:after="20"/>
              <w:ind w:left="20"/>
              <w:jc w:val="both"/>
            </w:pPr>
            <w:r>
              <w:rPr>
                <w:rFonts w:ascii="Times New Roman"/>
                <w:b w:val="false"/>
                <w:i w:val="false"/>
                <w:color w:val="000000"/>
                <w:sz w:val="20"/>
              </w:rPr>
              <w:t>
3. Реализация проектов в сфере культуры и креативной индустрии.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5"/>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bookmarkEnd w:id="585"/>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6"/>
          <w:p>
            <w:pPr>
              <w:spacing w:after="20"/>
              <w:ind w:left="20"/>
              <w:jc w:val="both"/>
            </w:pPr>
            <w:r>
              <w:rPr>
                <w:rFonts w:ascii="Times New Roman"/>
                <w:b w:val="false"/>
                <w:i w:val="false"/>
                <w:color w:val="000000"/>
                <w:sz w:val="20"/>
              </w:rPr>
              <w:t>
1 </w:t>
            </w:r>
          </w:p>
          <w:bookmarkEnd w:id="586"/>
          <w:p>
            <w:pPr>
              <w:spacing w:after="20"/>
              <w:ind w:left="20"/>
              <w:jc w:val="both"/>
            </w:pPr>
            <w:r>
              <w:rPr>
                <w:rFonts w:ascii="Times New Roman"/>
                <w:b w:val="false"/>
                <w:i w:val="false"/>
                <w:color w:val="000000"/>
                <w:sz w:val="20"/>
              </w:rPr>
              <w:t>
154 297</w:t>
            </w:r>
          </w:p>
        </w:tc>
      </w:tr>
    </w:tbl>
    <w:bookmarkStart w:name="z634" w:id="587"/>
    <w:p>
      <w:pPr>
        <w:spacing w:after="0"/>
        <w:ind w:left="0"/>
        <w:jc w:val="both"/>
      </w:pPr>
      <w:r>
        <w:rPr>
          <w:rFonts w:ascii="Times New Roman"/>
          <w:b w:val="false"/>
          <w:i w:val="false"/>
          <w:color w:val="000000"/>
          <w:sz w:val="28"/>
        </w:rPr>
        <w:t>
      ";</w:t>
      </w:r>
    </w:p>
    <w:bookmarkEnd w:id="587"/>
    <w:bookmarkStart w:name="z635" w:id="588"/>
    <w:p>
      <w:pPr>
        <w:spacing w:after="0"/>
        <w:ind w:left="0"/>
        <w:jc w:val="both"/>
      </w:pPr>
      <w:r>
        <w:rPr>
          <w:rFonts w:ascii="Times New Roman"/>
          <w:b w:val="false"/>
          <w:i w:val="false"/>
          <w:color w:val="000000"/>
          <w:sz w:val="28"/>
        </w:rPr>
        <w:t>
      строку, порядковый номер 71, исключить;</w:t>
      </w:r>
    </w:p>
    <w:bookmarkEnd w:id="588"/>
    <w:bookmarkStart w:name="z636" w:id="589"/>
    <w:p>
      <w:pPr>
        <w:spacing w:after="0"/>
        <w:ind w:left="0"/>
        <w:jc w:val="both"/>
      </w:pPr>
      <w:r>
        <w:rPr>
          <w:rFonts w:ascii="Times New Roman"/>
          <w:b w:val="false"/>
          <w:i w:val="false"/>
          <w:color w:val="000000"/>
          <w:sz w:val="28"/>
        </w:rPr>
        <w:t>
      дополнить строкой, порядковый номер 73-1, следующего содержания:</w:t>
      </w:r>
    </w:p>
    <w:bookmarkEnd w:id="589"/>
    <w:bookmarkStart w:name="z637" w:id="590"/>
    <w:p>
      <w:pPr>
        <w:spacing w:after="0"/>
        <w:ind w:left="0"/>
        <w:jc w:val="both"/>
      </w:pPr>
      <w:r>
        <w:rPr>
          <w:rFonts w:ascii="Times New Roman"/>
          <w:b w:val="false"/>
          <w:i w:val="false"/>
          <w:color w:val="000000"/>
          <w:sz w:val="28"/>
        </w:rPr>
        <w:t>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памятника великому поэту и мыслителю Абаю Кунанбайулы в г. Ашхабаде осуществляется во исполнение поручения по итогам государственных визитов Президента Республики Казахстан К.К. Токаева в Туркменистан (24-25 октября 2021 года, г. Ашхабад), Президента Туркменистана С.Г. Бердымухамедова в Республику Казахстан (15 октября 2022 года, г. Астана), также реализации Комплексной программы по сотрудничеству между Правительством Республики Казахстан и Кабинетом министров Туркменистана на 2022 – 2024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591"/>
          <w:p>
            <w:pPr>
              <w:spacing w:after="20"/>
              <w:ind w:left="20"/>
              <w:jc w:val="both"/>
            </w:pPr>
            <w:r>
              <w:rPr>
                <w:rFonts w:ascii="Times New Roman"/>
                <w:b w:val="false"/>
                <w:i w:val="false"/>
                <w:color w:val="000000"/>
                <w:sz w:val="20"/>
              </w:rPr>
              <w:t>
102 "Строительство, реконструкция объектов культуры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bl>
    <w:bookmarkStart w:name="z639" w:id="592"/>
    <w:p>
      <w:pPr>
        <w:spacing w:after="0"/>
        <w:ind w:left="0"/>
        <w:jc w:val="both"/>
      </w:pPr>
      <w:r>
        <w:rPr>
          <w:rFonts w:ascii="Times New Roman"/>
          <w:b w:val="false"/>
          <w:i w:val="false"/>
          <w:color w:val="000000"/>
          <w:sz w:val="28"/>
        </w:rPr>
        <w:t>
      ";</w:t>
      </w:r>
    </w:p>
    <w:bookmarkEnd w:id="592"/>
    <w:bookmarkStart w:name="z640" w:id="593"/>
    <w:p>
      <w:pPr>
        <w:spacing w:after="0"/>
        <w:ind w:left="0"/>
        <w:jc w:val="both"/>
      </w:pPr>
      <w:r>
        <w:rPr>
          <w:rFonts w:ascii="Times New Roman"/>
          <w:b w:val="false"/>
          <w:i w:val="false"/>
          <w:color w:val="000000"/>
          <w:sz w:val="28"/>
        </w:rPr>
        <w:t xml:space="preserve">
      строку, порядковый номер 79, изложить в следующей редакции: </w:t>
      </w:r>
    </w:p>
    <w:bookmarkEnd w:id="593"/>
    <w:bookmarkStart w:name="z641" w:id="594"/>
    <w:p>
      <w:pPr>
        <w:spacing w:after="0"/>
        <w:ind w:left="0"/>
        <w:jc w:val="both"/>
      </w:pPr>
      <w:r>
        <w:rPr>
          <w:rFonts w:ascii="Times New Roman"/>
          <w:b w:val="false"/>
          <w:i w:val="false"/>
          <w:color w:val="000000"/>
          <w:sz w:val="28"/>
        </w:rPr>
        <w:t>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w:t>
            </w:r>
          </w:p>
        </w:tc>
      </w:tr>
    </w:tbl>
    <w:bookmarkStart w:name="z642" w:id="595"/>
    <w:p>
      <w:pPr>
        <w:spacing w:after="0"/>
        <w:ind w:left="0"/>
        <w:jc w:val="both"/>
      </w:pPr>
      <w:r>
        <w:rPr>
          <w:rFonts w:ascii="Times New Roman"/>
          <w:b w:val="false"/>
          <w:i w:val="false"/>
          <w:color w:val="000000"/>
          <w:sz w:val="28"/>
        </w:rPr>
        <w:t>
      ";</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(для служебного 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w:t>
      </w:r>
    </w:p>
    <w:bookmarkStart w:name="z645" w:id="596"/>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w:t>
      </w:r>
    </w:p>
    <w:bookmarkEnd w:id="596"/>
    <w:bookmarkStart w:name="z646" w:id="597"/>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5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bl>
    <w:bookmarkStart w:name="z649" w:id="598"/>
    <w:p>
      <w:pPr>
        <w:spacing w:after="0"/>
        <w:ind w:left="0"/>
        <w:jc w:val="left"/>
      </w:pPr>
      <w:r>
        <w:rPr>
          <w:rFonts w:ascii="Times New Roman"/>
          <w:b/>
          <w:i w:val="false"/>
          <w:color w:val="000000"/>
        </w:rPr>
        <w:t xml:space="preserve"> Корректировка показателей республиканского бюджета на 2024 год</w:t>
      </w:r>
    </w:p>
    <w:bookmarkEnd w:id="598"/>
    <w:bookmarkStart w:name="z650" w:id="599"/>
    <w:p>
      <w:pPr>
        <w:spacing w:after="0"/>
        <w:ind w:left="0"/>
        <w:jc w:val="both"/>
      </w:pPr>
      <w:r>
        <w:rPr>
          <w:rFonts w:ascii="Times New Roman"/>
          <w:b w:val="false"/>
          <w:i w:val="false"/>
          <w:color w:val="000000"/>
          <w:sz w:val="28"/>
        </w:rPr>
        <w:t>
      тыс. тенге</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Главы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и природных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промышленности, оборонной промышленности, геологии,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энергетики, атомной энергии, нефтегазовой и нефтехимической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избирательная комиссия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на обеспечение и проведение выборов акимов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Президентского центра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-38 873 080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реализации государственной политики в области организации обороны 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государственного оборонного заказа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законотворческой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противодействию коррупции (Антикоррупционная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по противодействию коррупционным преступлениям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Оперативно-розыскная деятельность по противодействию коррупционным преступлениям и правонарушениям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антикоррупционной экспертизы проектов нормативных 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и послевузовским профессиональным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организациях технического и профессионального, послесреднего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техническим и профессиональным образованием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технического и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науки и высшего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лечению военнослужащих, сотрудников правоохранительных органов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 Вооруженных 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взнос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внутриполитической стабильности и укрепление казахстанского патриотизма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рыбных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нефтегазохимической промышленности и местного содержания в контрактах на недропользование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созданию и сохранению страхового фонда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54" w:id="600"/>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Управления Делами Президента Республики Казахстан</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55" w:id="601"/>
    <w:p>
      <w:pPr>
        <w:spacing w:after="0"/>
        <w:ind w:left="0"/>
        <w:jc w:val="both"/>
      </w:pPr>
      <w:r>
        <w:rPr>
          <w:rFonts w:ascii="Times New Roman"/>
          <w:b w:val="false"/>
          <w:i w:val="false"/>
          <w:color w:val="000000"/>
          <w:sz w:val="28"/>
        </w:rPr>
        <w:t>
      _____________________________________</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58" w:id="6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3"/>
          <w:p>
            <w:pPr>
              <w:spacing w:after="20"/>
              <w:ind w:left="20"/>
              <w:jc w:val="both"/>
            </w:pPr>
            <w:r>
              <w:rPr>
                <w:rFonts w:ascii="Times New Roman"/>
                <w:b w:val="false"/>
                <w:i w:val="false"/>
                <w:color w:val="000000"/>
                <w:sz w:val="20"/>
              </w:rPr>
              <w:t>
№</w:t>
            </w:r>
          </w:p>
          <w:bookmarkEnd w:id="60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1 433 597</w:t>
            </w:r>
          </w:p>
        </w:tc>
      </w:tr>
    </w:tbl>
    <w:bookmarkStart w:name="z660" w:id="604"/>
    <w:p>
      <w:pPr>
        <w:spacing w:after="0"/>
        <w:ind w:left="0"/>
        <w:jc w:val="both"/>
      </w:pPr>
      <w:r>
        <w:rPr>
          <w:rFonts w:ascii="Times New Roman"/>
          <w:b w:val="false"/>
          <w:i w:val="false"/>
          <w:color w:val="000000"/>
          <w:sz w:val="28"/>
        </w:rPr>
        <w:t>
      ___________________________________</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63" w:id="605"/>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ветеринарной безопасности</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6"/>
          <w:p>
            <w:pPr>
              <w:spacing w:after="20"/>
              <w:ind w:left="20"/>
              <w:jc w:val="both"/>
            </w:pPr>
            <w:r>
              <w:rPr>
                <w:rFonts w:ascii="Times New Roman"/>
                <w:b w:val="false"/>
                <w:i w:val="false"/>
                <w:color w:val="000000"/>
                <w:sz w:val="20"/>
              </w:rPr>
              <w:t>
№</w:t>
            </w:r>
          </w:p>
          <w:bookmarkEnd w:id="60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607"/>
    <w:p>
      <w:pPr>
        <w:spacing w:after="0"/>
        <w:ind w:left="0"/>
        <w:jc w:val="both"/>
      </w:pPr>
      <w:r>
        <w:rPr>
          <w:rFonts w:ascii="Times New Roman"/>
          <w:b w:val="false"/>
          <w:i w:val="false"/>
          <w:color w:val="000000"/>
          <w:sz w:val="28"/>
        </w:rPr>
        <w:t>
      _________________________</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68" w:id="60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средств (изделий) и атрибутов для проведения идентификации сельскохозяйственных животных</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9"/>
          <w:p>
            <w:pPr>
              <w:spacing w:after="20"/>
              <w:ind w:left="20"/>
              <w:jc w:val="both"/>
            </w:pPr>
            <w:r>
              <w:rPr>
                <w:rFonts w:ascii="Times New Roman"/>
                <w:b w:val="false"/>
                <w:i w:val="false"/>
                <w:color w:val="000000"/>
                <w:sz w:val="20"/>
              </w:rPr>
              <w:t>
№</w:t>
            </w:r>
          </w:p>
          <w:bookmarkEnd w:id="60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bl>
    <w:bookmarkStart w:name="z670" w:id="610"/>
    <w:p>
      <w:pPr>
        <w:spacing w:after="0"/>
        <w:ind w:left="0"/>
        <w:jc w:val="both"/>
      </w:pPr>
      <w:r>
        <w:rPr>
          <w:rFonts w:ascii="Times New Roman"/>
          <w:b w:val="false"/>
          <w:i w:val="false"/>
          <w:color w:val="000000"/>
          <w:sz w:val="28"/>
        </w:rPr>
        <w:t>
      _________________________</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73" w:id="61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лубрицированными катетерами одноразового использования лиц с инвалидностью с диагнозом "Spina bifida"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лиц с инвалидностью обязательными гигиеническими средствами (подгузники)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детям с ментальными нарушениями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bookmarkStart w:name="z674" w:id="612"/>
    <w:p>
      <w:pPr>
        <w:spacing w:after="0"/>
        <w:ind w:left="0"/>
        <w:jc w:val="both"/>
      </w:pPr>
      <w:r>
        <w:rPr>
          <w:rFonts w:ascii="Times New Roman"/>
          <w:b w:val="false"/>
          <w:i w:val="false"/>
          <w:color w:val="000000"/>
          <w:sz w:val="28"/>
        </w:rPr>
        <w:t>
      ___________________________________________________________</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77" w:id="6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4"/>
          <w:p>
            <w:pPr>
              <w:spacing w:after="20"/>
              <w:ind w:left="20"/>
              <w:jc w:val="both"/>
            </w:pPr>
            <w:r>
              <w:rPr>
                <w:rFonts w:ascii="Times New Roman"/>
                <w:b w:val="false"/>
                <w:i w:val="false"/>
                <w:color w:val="000000"/>
                <w:sz w:val="20"/>
              </w:rPr>
              <w:t>
№</w:t>
            </w:r>
          </w:p>
          <w:bookmarkEnd w:id="61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r>
    </w:tbl>
    <w:bookmarkStart w:name="z679" w:id="615"/>
    <w:p>
      <w:pPr>
        <w:spacing w:after="0"/>
        <w:ind w:left="0"/>
        <w:jc w:val="both"/>
      </w:pPr>
      <w:r>
        <w:rPr>
          <w:rFonts w:ascii="Times New Roman"/>
          <w:b w:val="false"/>
          <w:i w:val="false"/>
          <w:color w:val="000000"/>
          <w:sz w:val="28"/>
        </w:rPr>
        <w:t>
      ___________________________________</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82" w:id="61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7"/>
          <w:p>
            <w:pPr>
              <w:spacing w:after="20"/>
              <w:ind w:left="20"/>
              <w:jc w:val="both"/>
            </w:pPr>
            <w:r>
              <w:rPr>
                <w:rFonts w:ascii="Times New Roman"/>
                <w:b w:val="false"/>
                <w:i w:val="false"/>
                <w:color w:val="000000"/>
                <w:sz w:val="20"/>
              </w:rPr>
              <w:t>
№</w:t>
            </w:r>
          </w:p>
          <w:bookmarkEnd w:id="61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bl>
    <w:bookmarkStart w:name="z684" w:id="618"/>
    <w:p>
      <w:pPr>
        <w:spacing w:after="0"/>
        <w:ind w:left="0"/>
        <w:jc w:val="both"/>
      </w:pPr>
      <w:r>
        <w:rPr>
          <w:rFonts w:ascii="Times New Roman"/>
          <w:b w:val="false"/>
          <w:i w:val="false"/>
          <w:color w:val="000000"/>
          <w:sz w:val="28"/>
        </w:rPr>
        <w:t>
      _________________________</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87" w:id="61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0"/>
          <w:p>
            <w:pPr>
              <w:spacing w:after="20"/>
              <w:ind w:left="20"/>
              <w:jc w:val="both"/>
            </w:pPr>
            <w:r>
              <w:rPr>
                <w:rFonts w:ascii="Times New Roman"/>
                <w:b w:val="false"/>
                <w:i w:val="false"/>
                <w:color w:val="000000"/>
                <w:sz w:val="20"/>
              </w:rPr>
              <w:t>
№</w:t>
            </w:r>
          </w:p>
          <w:bookmarkEnd w:id="62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bl>
    <w:bookmarkStart w:name="z689" w:id="621"/>
    <w:p>
      <w:pPr>
        <w:spacing w:after="0"/>
        <w:ind w:left="0"/>
        <w:jc w:val="both"/>
      </w:pPr>
      <w:r>
        <w:rPr>
          <w:rFonts w:ascii="Times New Roman"/>
          <w:b w:val="false"/>
          <w:i w:val="false"/>
          <w:color w:val="000000"/>
          <w:sz w:val="28"/>
        </w:rPr>
        <w:t>
      _________________________</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92" w:id="6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bl>
    <w:bookmarkStart w:name="z693" w:id="623"/>
    <w:p>
      <w:pPr>
        <w:spacing w:after="0"/>
        <w:ind w:left="0"/>
        <w:jc w:val="both"/>
      </w:pPr>
      <w:r>
        <w:rPr>
          <w:rFonts w:ascii="Times New Roman"/>
          <w:b w:val="false"/>
          <w:i w:val="false"/>
          <w:color w:val="000000"/>
          <w:sz w:val="28"/>
        </w:rPr>
        <w:t>
      ___________________________________</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696" w:id="62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районов (городов областного значения)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5"/>
          <w:p>
            <w:pPr>
              <w:spacing w:after="20"/>
              <w:ind w:left="20"/>
              <w:jc w:val="both"/>
            </w:pPr>
            <w:r>
              <w:rPr>
                <w:rFonts w:ascii="Times New Roman"/>
                <w:b w:val="false"/>
                <w:i w:val="false"/>
                <w:color w:val="000000"/>
                <w:sz w:val="20"/>
              </w:rPr>
              <w:t>
№</w:t>
            </w:r>
          </w:p>
          <w:bookmarkEnd w:id="62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226 017</w:t>
            </w:r>
          </w:p>
        </w:tc>
      </w:tr>
    </w:tbl>
    <w:bookmarkStart w:name="z698" w:id="626"/>
    <w:p>
      <w:pPr>
        <w:spacing w:after="0"/>
        <w:ind w:left="0"/>
        <w:jc w:val="both"/>
      </w:pPr>
      <w:r>
        <w:rPr>
          <w:rFonts w:ascii="Times New Roman"/>
          <w:b w:val="false"/>
          <w:i w:val="false"/>
          <w:color w:val="000000"/>
          <w:sz w:val="28"/>
        </w:rPr>
        <w:t>
      ___________________________________</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701" w:id="627"/>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521 083 044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bookmarkStart w:name="z702" w:id="628"/>
    <w:p>
      <w:pPr>
        <w:spacing w:after="0"/>
        <w:ind w:left="0"/>
        <w:jc w:val="both"/>
      </w:pPr>
      <w:r>
        <w:rPr>
          <w:rFonts w:ascii="Times New Roman"/>
          <w:b w:val="false"/>
          <w:i w:val="false"/>
          <w:color w:val="000000"/>
          <w:sz w:val="28"/>
        </w:rPr>
        <w:t>
      _________________________</w:t>
      </w:r>
    </w:p>
    <w:bookmarkEnd w:id="6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