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d5d7" w14:textId="c82d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Федерации Сент-Кристофер (Сент-Китс) и Невис об освобождении от краткосрочных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2024 года № 975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Федерации Сент-Кристофер (Сент-Китс) и Невис об освобождении от краткосрочных визовых требований, совершенное в Нью-Йорке 26 января 2024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Примечание. Текст международного </w:t>
            </w:r>
            <w:r>
              <w:br/>
            </w:r>
            <w:r>
              <w:rPr>
                <w:rFonts w:ascii="Times New Roman"/>
                <w:b w:val="false"/>
                <w:i w:val="false"/>
                <w:color w:val="000000"/>
                <w:sz w:val="20"/>
              </w:rPr>
              <w:t>Соглашения, прилагаемый к</w:t>
            </w:r>
            <w:r>
              <w:br/>
            </w:r>
            <w:r>
              <w:rPr>
                <w:rFonts w:ascii="Times New Roman"/>
                <w:b w:val="false"/>
                <w:i w:val="false"/>
                <w:color w:val="000000"/>
                <w:sz w:val="20"/>
              </w:rPr>
              <w:t>нормативному правовому акту,</w:t>
            </w:r>
            <w:r>
              <w:br/>
            </w:r>
            <w:r>
              <w:rPr>
                <w:rFonts w:ascii="Times New Roman"/>
                <w:b w:val="false"/>
                <w:i w:val="false"/>
                <w:color w:val="000000"/>
                <w:sz w:val="20"/>
              </w:rPr>
              <w:t>не является официальным.</w:t>
            </w:r>
            <w:r>
              <w:br/>
            </w:r>
            <w:r>
              <w:rPr>
                <w:rFonts w:ascii="Times New Roman"/>
                <w:b w:val="false"/>
                <w:i w:val="false"/>
                <w:color w:val="000000"/>
                <w:sz w:val="20"/>
              </w:rPr>
              <w:t>Официально заверенную копию</w:t>
            </w:r>
            <w:r>
              <w:br/>
            </w:r>
            <w:r>
              <w:rPr>
                <w:rFonts w:ascii="Times New Roman"/>
                <w:b w:val="false"/>
                <w:i w:val="false"/>
                <w:color w:val="000000"/>
                <w:sz w:val="20"/>
              </w:rPr>
              <w:t>международного Соглашения РК</w:t>
            </w:r>
            <w:r>
              <w:br/>
            </w:r>
            <w:r>
              <w:rPr>
                <w:rFonts w:ascii="Times New Roman"/>
                <w:b w:val="false"/>
                <w:i w:val="false"/>
                <w:color w:val="000000"/>
                <w:sz w:val="20"/>
              </w:rPr>
              <w:t>на языках заключения можно получить</w:t>
            </w:r>
            <w:r>
              <w:br/>
            </w:r>
            <w:r>
              <w:rPr>
                <w:rFonts w:ascii="Times New Roman"/>
                <w:b w:val="false"/>
                <w:i w:val="false"/>
                <w:color w:val="000000"/>
                <w:sz w:val="20"/>
              </w:rPr>
              <w:t>в Министерстве иностранных дел РК,</w:t>
            </w:r>
            <w:r>
              <w:br/>
            </w:r>
            <w:r>
              <w:rPr>
                <w:rFonts w:ascii="Times New Roman"/>
                <w:b w:val="false"/>
                <w:i w:val="false"/>
                <w:color w:val="000000"/>
                <w:sz w:val="20"/>
              </w:rPr>
              <w:t>ответственном за регистрацию,</w:t>
            </w:r>
            <w:r>
              <w:br/>
            </w:r>
            <w:r>
              <w:rPr>
                <w:rFonts w:ascii="Times New Roman"/>
                <w:b w:val="false"/>
                <w:i w:val="false"/>
                <w:color w:val="000000"/>
                <w:sz w:val="20"/>
              </w:rPr>
              <w:t xml:space="preserve">учет и хранение международных </w:t>
            </w:r>
            <w:r>
              <w:br/>
            </w:r>
            <w:r>
              <w:rPr>
                <w:rFonts w:ascii="Times New Roman"/>
                <w:b w:val="false"/>
                <w:i w:val="false"/>
                <w:color w:val="000000"/>
                <w:sz w:val="20"/>
              </w:rPr>
              <w:t>Соглашений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975</w:t>
            </w:r>
          </w:p>
        </w:tc>
      </w:tr>
    </w:tbl>
    <w:bookmarkStart w:name="z10"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Федерации Сент-Кристофер (Сент-Китс) и Невис об освобождении от краткосрочных визовых требований</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Федерации Сент-Кристофер (Сент-Китс) и Невис, именуемые в дальнейшем Стороны,</w:t>
      </w:r>
    </w:p>
    <w:bookmarkEnd w:id="4"/>
    <w:bookmarkStart w:name="z12" w:id="5"/>
    <w:p>
      <w:pPr>
        <w:spacing w:after="0"/>
        <w:ind w:left="0"/>
        <w:jc w:val="both"/>
      </w:pPr>
      <w:r>
        <w:rPr>
          <w:rFonts w:ascii="Times New Roman"/>
          <w:b w:val="false"/>
          <w:i w:val="false"/>
          <w:color w:val="000000"/>
          <w:sz w:val="28"/>
        </w:rPr>
        <w:t>
      желая содействовать дружеским отношениям между Сторонами,</w:t>
      </w:r>
    </w:p>
    <w:bookmarkEnd w:id="5"/>
    <w:bookmarkStart w:name="z13" w:id="6"/>
    <w:p>
      <w:pPr>
        <w:spacing w:after="0"/>
        <w:ind w:left="0"/>
        <w:jc w:val="both"/>
      </w:pPr>
      <w:r>
        <w:rPr>
          <w:rFonts w:ascii="Times New Roman"/>
          <w:b w:val="false"/>
          <w:i w:val="false"/>
          <w:color w:val="000000"/>
          <w:sz w:val="28"/>
        </w:rPr>
        <w:t>
      с целью облегчить въезд граждан своих государств на территории Сторон,</w:t>
      </w:r>
    </w:p>
    <w:bookmarkEnd w:id="6"/>
    <w:bookmarkStart w:name="z14" w:id="7"/>
    <w:p>
      <w:pPr>
        <w:spacing w:after="0"/>
        <w:ind w:left="0"/>
        <w:jc w:val="both"/>
      </w:pPr>
      <w:r>
        <w:rPr>
          <w:rFonts w:ascii="Times New Roman"/>
          <w:b w:val="false"/>
          <w:i w:val="false"/>
          <w:color w:val="000000"/>
          <w:sz w:val="28"/>
        </w:rPr>
        <w:t>
      согласились о нижеследующем:</w:t>
      </w:r>
    </w:p>
    <w:bookmarkEnd w:id="7"/>
    <w:bookmarkStart w:name="z15" w:id="8"/>
    <w:p>
      <w:pPr>
        <w:spacing w:after="0"/>
        <w:ind w:left="0"/>
        <w:jc w:val="left"/>
      </w:pPr>
      <w:r>
        <w:rPr>
          <w:rFonts w:ascii="Times New Roman"/>
          <w:b/>
          <w:i w:val="false"/>
          <w:color w:val="000000"/>
        </w:rPr>
        <w:t xml:space="preserve"> Статья 1</w:t>
      </w:r>
    </w:p>
    <w:bookmarkEnd w:id="8"/>
    <w:bookmarkStart w:name="z16" w:id="9"/>
    <w:p>
      <w:pPr>
        <w:spacing w:after="0"/>
        <w:ind w:left="0"/>
        <w:jc w:val="both"/>
      </w:pPr>
      <w:r>
        <w:rPr>
          <w:rFonts w:ascii="Times New Roman"/>
          <w:b w:val="false"/>
          <w:i w:val="false"/>
          <w:color w:val="000000"/>
          <w:sz w:val="28"/>
        </w:rPr>
        <w:t>
      1. Граждане государства одной из Сторон, владельцы действительных проездных документов, освобождаются от визовых требований для однократного или многократного въезда, выезда, транзита, временного пребывания на территории другой Стороны на период, не превышающий 90 (девяносто) календарных дней в течение каждого периода в 365 дней с момента первого въезда.</w:t>
      </w:r>
    </w:p>
    <w:bookmarkEnd w:id="9"/>
    <w:bookmarkStart w:name="z17" w:id="10"/>
    <w:p>
      <w:pPr>
        <w:spacing w:after="0"/>
        <w:ind w:left="0"/>
        <w:jc w:val="both"/>
      </w:pPr>
      <w:r>
        <w:rPr>
          <w:rFonts w:ascii="Times New Roman"/>
          <w:b w:val="false"/>
          <w:i w:val="false"/>
          <w:color w:val="000000"/>
          <w:sz w:val="28"/>
        </w:rPr>
        <w:t>
      2. Граждане государства одной из Сторон, владельцы действительных проездных документов, намеревающиеся оставаться на территории государства другой Стороны дольше, чем максимальный период, предусмотренный в пункте 1 настоящей статьи, должны получить соответствующую визу, требуемую в соответствии с законодательством государства другой Стороны.</w:t>
      </w:r>
    </w:p>
    <w:bookmarkEnd w:id="10"/>
    <w:bookmarkStart w:name="z18" w:id="11"/>
    <w:p>
      <w:pPr>
        <w:spacing w:after="0"/>
        <w:ind w:left="0"/>
        <w:jc w:val="both"/>
      </w:pPr>
      <w:r>
        <w:rPr>
          <w:rFonts w:ascii="Times New Roman"/>
          <w:b w:val="false"/>
          <w:i w:val="false"/>
          <w:color w:val="000000"/>
          <w:sz w:val="28"/>
        </w:rPr>
        <w:t>
      3. Граждане государств Сторон, владельцы дипломатических или служебных паспортов, назначенные в дипломатические представительства и консульские учреждения своих государств на территории государства другой Стороны, освобождаются от визовых требований для въезда, выезда и следования транзитом через территорию государства другой Стороны на протяжении всего периода аккредитации.</w:t>
      </w:r>
    </w:p>
    <w:bookmarkEnd w:id="11"/>
    <w:bookmarkStart w:name="z19" w:id="12"/>
    <w:p>
      <w:pPr>
        <w:spacing w:after="0"/>
        <w:ind w:left="0"/>
        <w:jc w:val="both"/>
      </w:pPr>
      <w:r>
        <w:rPr>
          <w:rFonts w:ascii="Times New Roman"/>
          <w:b w:val="false"/>
          <w:i w:val="false"/>
          <w:color w:val="000000"/>
          <w:sz w:val="28"/>
        </w:rPr>
        <w:t>
      4. Положения пункта 3 настоящей статьи также применимы к членам их семей и лицам, находящимся на их иждивении, владельцам действительных дипломатических или служебных паспортов.</w:t>
      </w:r>
    </w:p>
    <w:bookmarkEnd w:id="12"/>
    <w:bookmarkStart w:name="z20" w:id="13"/>
    <w:p>
      <w:pPr>
        <w:spacing w:after="0"/>
        <w:ind w:left="0"/>
        <w:jc w:val="left"/>
      </w:pPr>
      <w:r>
        <w:rPr>
          <w:rFonts w:ascii="Times New Roman"/>
          <w:b/>
          <w:i w:val="false"/>
          <w:color w:val="000000"/>
        </w:rPr>
        <w:t xml:space="preserve"> Статья 2</w:t>
      </w:r>
    </w:p>
    <w:bookmarkEnd w:id="13"/>
    <w:bookmarkStart w:name="z21" w:id="14"/>
    <w:p>
      <w:pPr>
        <w:spacing w:after="0"/>
        <w:ind w:left="0"/>
        <w:jc w:val="both"/>
      </w:pPr>
      <w:r>
        <w:rPr>
          <w:rFonts w:ascii="Times New Roman"/>
          <w:b w:val="false"/>
          <w:i w:val="false"/>
          <w:color w:val="000000"/>
          <w:sz w:val="28"/>
        </w:rPr>
        <w:t>
      Действительными проездными документами Республики Казахстан являются:</w:t>
      </w:r>
    </w:p>
    <w:bookmarkEnd w:id="14"/>
    <w:bookmarkStart w:name="z22" w:id="15"/>
    <w:p>
      <w:pPr>
        <w:spacing w:after="0"/>
        <w:ind w:left="0"/>
        <w:jc w:val="both"/>
      </w:pPr>
      <w:r>
        <w:rPr>
          <w:rFonts w:ascii="Times New Roman"/>
          <w:b w:val="false"/>
          <w:i w:val="false"/>
          <w:color w:val="000000"/>
          <w:sz w:val="28"/>
        </w:rPr>
        <w:t>
      дипломатический паспорт;</w:t>
      </w:r>
    </w:p>
    <w:bookmarkEnd w:id="15"/>
    <w:bookmarkStart w:name="z23" w:id="16"/>
    <w:p>
      <w:pPr>
        <w:spacing w:after="0"/>
        <w:ind w:left="0"/>
        <w:jc w:val="both"/>
      </w:pPr>
      <w:r>
        <w:rPr>
          <w:rFonts w:ascii="Times New Roman"/>
          <w:b w:val="false"/>
          <w:i w:val="false"/>
          <w:color w:val="000000"/>
          <w:sz w:val="28"/>
        </w:rPr>
        <w:t>
      служебный паспорт;</w:t>
      </w:r>
    </w:p>
    <w:bookmarkEnd w:id="16"/>
    <w:bookmarkStart w:name="z24" w:id="17"/>
    <w:p>
      <w:pPr>
        <w:spacing w:after="0"/>
        <w:ind w:left="0"/>
        <w:jc w:val="both"/>
      </w:pPr>
      <w:r>
        <w:rPr>
          <w:rFonts w:ascii="Times New Roman"/>
          <w:b w:val="false"/>
          <w:i w:val="false"/>
          <w:color w:val="000000"/>
          <w:sz w:val="28"/>
        </w:rPr>
        <w:t>
      паспорт гражданина Республики Казахстан;</w:t>
      </w:r>
    </w:p>
    <w:bookmarkEnd w:id="17"/>
    <w:bookmarkStart w:name="z25" w:id="18"/>
    <w:p>
      <w:pPr>
        <w:spacing w:after="0"/>
        <w:ind w:left="0"/>
        <w:jc w:val="both"/>
      </w:pPr>
      <w:r>
        <w:rPr>
          <w:rFonts w:ascii="Times New Roman"/>
          <w:b w:val="false"/>
          <w:i w:val="false"/>
          <w:color w:val="000000"/>
          <w:sz w:val="28"/>
        </w:rPr>
        <w:t>
      свидетельство на возвращение (только для возвращения в Республику Казахстан);</w:t>
      </w:r>
    </w:p>
    <w:bookmarkEnd w:id="18"/>
    <w:bookmarkStart w:name="z26" w:id="19"/>
    <w:p>
      <w:pPr>
        <w:spacing w:after="0"/>
        <w:ind w:left="0"/>
        <w:jc w:val="both"/>
      </w:pPr>
      <w:r>
        <w:rPr>
          <w:rFonts w:ascii="Times New Roman"/>
          <w:b w:val="false"/>
          <w:i w:val="false"/>
          <w:color w:val="000000"/>
          <w:sz w:val="28"/>
        </w:rPr>
        <w:t>
      удостоверение личности моряка (по записи в судовом списке или выписке из него).</w:t>
      </w:r>
    </w:p>
    <w:bookmarkEnd w:id="19"/>
    <w:bookmarkStart w:name="z27" w:id="20"/>
    <w:p>
      <w:pPr>
        <w:spacing w:after="0"/>
        <w:ind w:left="0"/>
        <w:jc w:val="both"/>
      </w:pPr>
      <w:r>
        <w:rPr>
          <w:rFonts w:ascii="Times New Roman"/>
          <w:b w:val="false"/>
          <w:i w:val="false"/>
          <w:color w:val="000000"/>
          <w:sz w:val="28"/>
        </w:rPr>
        <w:t xml:space="preserve">
      Действительными проездными документами Федерации Сент-Кристофер (Сент-Китс) и Невис являются: </w:t>
      </w:r>
    </w:p>
    <w:bookmarkEnd w:id="20"/>
    <w:bookmarkStart w:name="z28" w:id="21"/>
    <w:p>
      <w:pPr>
        <w:spacing w:after="0"/>
        <w:ind w:left="0"/>
        <w:jc w:val="both"/>
      </w:pPr>
      <w:r>
        <w:rPr>
          <w:rFonts w:ascii="Times New Roman"/>
          <w:b w:val="false"/>
          <w:i w:val="false"/>
          <w:color w:val="000000"/>
          <w:sz w:val="28"/>
        </w:rPr>
        <w:t>
      дипломатический паспорт;</w:t>
      </w:r>
    </w:p>
    <w:bookmarkEnd w:id="21"/>
    <w:bookmarkStart w:name="z29" w:id="22"/>
    <w:p>
      <w:pPr>
        <w:spacing w:after="0"/>
        <w:ind w:left="0"/>
        <w:jc w:val="both"/>
      </w:pPr>
      <w:r>
        <w:rPr>
          <w:rFonts w:ascii="Times New Roman"/>
          <w:b w:val="false"/>
          <w:i w:val="false"/>
          <w:color w:val="000000"/>
          <w:sz w:val="28"/>
        </w:rPr>
        <w:t>
      официальный паспорт;</w:t>
      </w:r>
    </w:p>
    <w:bookmarkEnd w:id="22"/>
    <w:bookmarkStart w:name="z30" w:id="23"/>
    <w:p>
      <w:pPr>
        <w:spacing w:after="0"/>
        <w:ind w:left="0"/>
        <w:jc w:val="both"/>
      </w:pPr>
      <w:r>
        <w:rPr>
          <w:rFonts w:ascii="Times New Roman"/>
          <w:b w:val="false"/>
          <w:i w:val="false"/>
          <w:color w:val="000000"/>
          <w:sz w:val="28"/>
        </w:rPr>
        <w:t>
      паспорт гражданина Федерации Сент-Кристофер (Сент-Китс) и Невис;</w:t>
      </w:r>
    </w:p>
    <w:bookmarkEnd w:id="23"/>
    <w:bookmarkStart w:name="z31" w:id="24"/>
    <w:p>
      <w:pPr>
        <w:spacing w:after="0"/>
        <w:ind w:left="0"/>
        <w:jc w:val="both"/>
      </w:pPr>
      <w:r>
        <w:rPr>
          <w:rFonts w:ascii="Times New Roman"/>
          <w:b w:val="false"/>
          <w:i w:val="false"/>
          <w:color w:val="000000"/>
          <w:sz w:val="28"/>
        </w:rPr>
        <w:t>
      временный проездной документ, действительный проездной документ для возвращения в Федерацию Сент-Кристофер (Сент-Китс) и Невис (только для возвращения в Федерацию Сент-Кристофер (Сент-Китс) и Невис);</w:t>
      </w:r>
    </w:p>
    <w:bookmarkEnd w:id="24"/>
    <w:bookmarkStart w:name="z32" w:id="25"/>
    <w:p>
      <w:pPr>
        <w:spacing w:after="0"/>
        <w:ind w:left="0"/>
        <w:jc w:val="both"/>
      </w:pPr>
      <w:r>
        <w:rPr>
          <w:rFonts w:ascii="Times New Roman"/>
          <w:b w:val="false"/>
          <w:i w:val="false"/>
          <w:color w:val="000000"/>
          <w:sz w:val="28"/>
        </w:rPr>
        <w:t>
      удостоверение личности моряка (по записи в судовом списке или выписке из него).</w:t>
      </w:r>
    </w:p>
    <w:bookmarkEnd w:id="25"/>
    <w:bookmarkStart w:name="z33" w:id="26"/>
    <w:p>
      <w:pPr>
        <w:spacing w:after="0"/>
        <w:ind w:left="0"/>
        <w:jc w:val="left"/>
      </w:pPr>
      <w:r>
        <w:rPr>
          <w:rFonts w:ascii="Times New Roman"/>
          <w:b/>
          <w:i w:val="false"/>
          <w:color w:val="000000"/>
        </w:rPr>
        <w:t xml:space="preserve"> Статья 3</w:t>
      </w:r>
    </w:p>
    <w:bookmarkEnd w:id="26"/>
    <w:bookmarkStart w:name="z34" w:id="27"/>
    <w:p>
      <w:pPr>
        <w:spacing w:after="0"/>
        <w:ind w:left="0"/>
        <w:jc w:val="both"/>
      </w:pPr>
      <w:r>
        <w:rPr>
          <w:rFonts w:ascii="Times New Roman"/>
          <w:b w:val="false"/>
          <w:i w:val="false"/>
          <w:color w:val="000000"/>
          <w:sz w:val="28"/>
        </w:rPr>
        <w:t>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и должны соблюдать законодательство государства последней Стороны, применямое к иностранным гражданам и лицам без гражданства в отношении въезда, выезда и транзита.</w:t>
      </w:r>
    </w:p>
    <w:bookmarkEnd w:id="27"/>
    <w:bookmarkStart w:name="z35" w:id="28"/>
    <w:p>
      <w:pPr>
        <w:spacing w:after="0"/>
        <w:ind w:left="0"/>
        <w:jc w:val="left"/>
      </w:pPr>
      <w:r>
        <w:rPr>
          <w:rFonts w:ascii="Times New Roman"/>
          <w:b/>
          <w:i w:val="false"/>
          <w:color w:val="000000"/>
        </w:rPr>
        <w:t xml:space="preserve"> Статья 4</w:t>
      </w:r>
    </w:p>
    <w:bookmarkEnd w:id="28"/>
    <w:bookmarkStart w:name="z36" w:id="29"/>
    <w:p>
      <w:pPr>
        <w:spacing w:after="0"/>
        <w:ind w:left="0"/>
        <w:jc w:val="both"/>
      </w:pPr>
      <w:r>
        <w:rPr>
          <w:rFonts w:ascii="Times New Roman"/>
          <w:b w:val="false"/>
          <w:i w:val="false"/>
          <w:color w:val="000000"/>
          <w:sz w:val="28"/>
        </w:rPr>
        <w:t>
      1. Настоящее Соглашение не ограничивает право Сторон отказать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w:t>
      </w:r>
    </w:p>
    <w:bookmarkEnd w:id="29"/>
    <w:bookmarkStart w:name="z37" w:id="30"/>
    <w:p>
      <w:pPr>
        <w:spacing w:after="0"/>
        <w:ind w:left="0"/>
        <w:jc w:val="both"/>
      </w:pPr>
      <w:r>
        <w:rPr>
          <w:rFonts w:ascii="Times New Roman"/>
          <w:b w:val="false"/>
          <w:i w:val="false"/>
          <w:color w:val="000000"/>
          <w:sz w:val="28"/>
        </w:rPr>
        <w:t>
      2. Настоящее Соглашение не ограничивает право Сторон запрещать гражданам государства другой Стороны, чье присутствие признано нежелательным, въезжать на территорию своего государства или прекращать их пребывание на территории своего государства без указания причин.</w:t>
      </w:r>
    </w:p>
    <w:bookmarkEnd w:id="30"/>
    <w:bookmarkStart w:name="z38" w:id="31"/>
    <w:p>
      <w:pPr>
        <w:spacing w:after="0"/>
        <w:ind w:left="0"/>
        <w:jc w:val="left"/>
      </w:pPr>
      <w:r>
        <w:rPr>
          <w:rFonts w:ascii="Times New Roman"/>
          <w:b/>
          <w:i w:val="false"/>
          <w:color w:val="000000"/>
        </w:rPr>
        <w:t xml:space="preserve"> Статья 5</w:t>
      </w:r>
    </w:p>
    <w:bookmarkEnd w:id="31"/>
    <w:bookmarkStart w:name="z39" w:id="32"/>
    <w:p>
      <w:pPr>
        <w:spacing w:after="0"/>
        <w:ind w:left="0"/>
        <w:jc w:val="both"/>
      </w:pPr>
      <w:r>
        <w:rPr>
          <w:rFonts w:ascii="Times New Roman"/>
          <w:b w:val="false"/>
          <w:i w:val="false"/>
          <w:color w:val="000000"/>
          <w:sz w:val="28"/>
        </w:rPr>
        <w:t>
      1. Граждане Республики Казахстан, потерявшие свои проездные документы во время пребывания на территории Федерации Сент-Кристофер (Сент-Китс) и Невис, могут выехать за пределы территории Федерации Сент-Кристофер (Сент-Китс) и Невис, используя проездные документы, предоставленные дипломатическим представительством или консульским учреждением Республики Казахстан.</w:t>
      </w:r>
    </w:p>
    <w:bookmarkEnd w:id="32"/>
    <w:bookmarkStart w:name="z40" w:id="33"/>
    <w:p>
      <w:pPr>
        <w:spacing w:after="0"/>
        <w:ind w:left="0"/>
        <w:jc w:val="both"/>
      </w:pPr>
      <w:r>
        <w:rPr>
          <w:rFonts w:ascii="Times New Roman"/>
          <w:b w:val="false"/>
          <w:i w:val="false"/>
          <w:color w:val="000000"/>
          <w:sz w:val="28"/>
        </w:rPr>
        <w:t>
      2. Граждане Федерации Сент-Кристофер (Сент-Китс) и Невис, потерявшие свои проездные документы во время пребывания на территории Республики Казахстан, могут выехать за пределы территории Республики Казахстан, используя проездные документы, предоставленные дипломатическим представительством или консульским учреждением Федерации Сент-Кристофер (Сент-Китс) и Невис.</w:t>
      </w:r>
    </w:p>
    <w:bookmarkEnd w:id="33"/>
    <w:bookmarkStart w:name="z41" w:id="34"/>
    <w:p>
      <w:pPr>
        <w:spacing w:after="0"/>
        <w:ind w:left="0"/>
        <w:jc w:val="left"/>
      </w:pPr>
      <w:r>
        <w:rPr>
          <w:rFonts w:ascii="Times New Roman"/>
          <w:b/>
          <w:i w:val="false"/>
          <w:color w:val="000000"/>
        </w:rPr>
        <w:t xml:space="preserve"> Статья 6</w:t>
      </w:r>
    </w:p>
    <w:bookmarkEnd w:id="34"/>
    <w:bookmarkStart w:name="z42" w:id="35"/>
    <w:p>
      <w:pPr>
        <w:spacing w:after="0"/>
        <w:ind w:left="0"/>
        <w:jc w:val="both"/>
      </w:pPr>
      <w:r>
        <w:rPr>
          <w:rFonts w:ascii="Times New Roman"/>
          <w:b w:val="false"/>
          <w:i w:val="false"/>
          <w:color w:val="000000"/>
          <w:sz w:val="28"/>
        </w:rPr>
        <w:t>
      Граждане государства одной из Сторон, не имеющие возможности выехать с территории государства другой Стороны в течение 90 (девяносто) календарных дней в течение каждого периода в 365 дней с момента первого въезда вследствие форс-мажорных обстоятельств, должны обратиться с заявлением в компетентные органы этой Стороны за разрешением на продление их пребывания на период времени, необходимый для выезда с территории государства пребывания.</w:t>
      </w:r>
    </w:p>
    <w:bookmarkEnd w:id="35"/>
    <w:bookmarkStart w:name="z43" w:id="36"/>
    <w:p>
      <w:pPr>
        <w:spacing w:after="0"/>
        <w:ind w:left="0"/>
        <w:jc w:val="left"/>
      </w:pPr>
      <w:r>
        <w:rPr>
          <w:rFonts w:ascii="Times New Roman"/>
          <w:b/>
          <w:i w:val="false"/>
          <w:color w:val="000000"/>
        </w:rPr>
        <w:t xml:space="preserve"> Статья 7</w:t>
      </w:r>
    </w:p>
    <w:bookmarkEnd w:id="36"/>
    <w:bookmarkStart w:name="z44" w:id="37"/>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своих действительных проездных документов,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не позднее чем за 30 (тридцать) календарных дней до момента вступления в силу настоящего Соглашения.</w:t>
      </w:r>
    </w:p>
    <w:bookmarkEnd w:id="37"/>
    <w:bookmarkStart w:name="z45" w:id="38"/>
    <w:p>
      <w:pPr>
        <w:spacing w:after="0"/>
        <w:ind w:left="0"/>
        <w:jc w:val="both"/>
      </w:pPr>
      <w:r>
        <w:rPr>
          <w:rFonts w:ascii="Times New Roman"/>
          <w:b w:val="false"/>
          <w:i w:val="false"/>
          <w:color w:val="000000"/>
          <w:sz w:val="28"/>
        </w:rPr>
        <w:t>
      2. В случаях введения новых проездных документов или изменения существующих Стороны незамедлительно информируют об этом друг друга и направляют по дипломатическим каналам образцы таких проездных документов, а также информацию, касающуюся их применения, не позднее чем за 30 (тридцать) календарных дней до их официального введения или изменения.</w:t>
      </w:r>
    </w:p>
    <w:bookmarkEnd w:id="38"/>
    <w:bookmarkStart w:name="z46" w:id="39"/>
    <w:p>
      <w:pPr>
        <w:spacing w:after="0"/>
        <w:ind w:left="0"/>
        <w:jc w:val="left"/>
      </w:pPr>
      <w:r>
        <w:rPr>
          <w:rFonts w:ascii="Times New Roman"/>
          <w:b/>
          <w:i w:val="false"/>
          <w:color w:val="000000"/>
        </w:rPr>
        <w:t xml:space="preserve"> Статья 8</w:t>
      </w:r>
    </w:p>
    <w:bookmarkEnd w:id="39"/>
    <w:bookmarkStart w:name="z47" w:id="40"/>
    <w:p>
      <w:pPr>
        <w:spacing w:after="0"/>
        <w:ind w:left="0"/>
        <w:jc w:val="both"/>
      </w:pPr>
      <w:r>
        <w:rPr>
          <w:rFonts w:ascii="Times New Roman"/>
          <w:b w:val="false"/>
          <w:i w:val="false"/>
          <w:color w:val="000000"/>
          <w:sz w:val="28"/>
        </w:rPr>
        <w:t>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40"/>
    <w:bookmarkStart w:name="z48" w:id="41"/>
    <w:p>
      <w:pPr>
        <w:spacing w:after="0"/>
        <w:ind w:left="0"/>
        <w:jc w:val="both"/>
      </w:pPr>
      <w:r>
        <w:rPr>
          <w:rFonts w:ascii="Times New Roman"/>
          <w:b w:val="false"/>
          <w:i w:val="false"/>
          <w:color w:val="000000"/>
          <w:sz w:val="28"/>
        </w:rPr>
        <w:t>
      2. Приостановление действия настоящего Соглашения в соответствии с пунктом 1 настоящей статьи не затрагивает прав граждан государства другой Стороны, находящихся на территории Стороны, реализующей приостановление действия настоящего Соглашения.</w:t>
      </w:r>
    </w:p>
    <w:bookmarkEnd w:id="41"/>
    <w:bookmarkStart w:name="z49" w:id="42"/>
    <w:p>
      <w:pPr>
        <w:spacing w:after="0"/>
        <w:ind w:left="0"/>
        <w:jc w:val="left"/>
      </w:pPr>
      <w:r>
        <w:rPr>
          <w:rFonts w:ascii="Times New Roman"/>
          <w:b/>
          <w:i w:val="false"/>
          <w:color w:val="000000"/>
        </w:rPr>
        <w:t xml:space="preserve"> Статья 9</w:t>
      </w:r>
    </w:p>
    <w:bookmarkEnd w:id="42"/>
    <w:bookmarkStart w:name="z50" w:id="43"/>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консультаций или переговоров между Сторонами.</w:t>
      </w:r>
    </w:p>
    <w:bookmarkEnd w:id="43"/>
    <w:bookmarkStart w:name="z51" w:id="44"/>
    <w:p>
      <w:pPr>
        <w:spacing w:after="0"/>
        <w:ind w:left="0"/>
        <w:jc w:val="left"/>
      </w:pPr>
      <w:r>
        <w:rPr>
          <w:rFonts w:ascii="Times New Roman"/>
          <w:b/>
          <w:i w:val="false"/>
          <w:color w:val="000000"/>
        </w:rPr>
        <w:t xml:space="preserve"> Статья 10</w:t>
      </w:r>
    </w:p>
    <w:bookmarkEnd w:id="44"/>
    <w:bookmarkStart w:name="z52" w:id="4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неотъемлемой частью настоящего Соглашения и оформляются отдельными протоколами.</w:t>
      </w:r>
    </w:p>
    <w:bookmarkEnd w:id="45"/>
    <w:bookmarkStart w:name="z53" w:id="46"/>
    <w:p>
      <w:pPr>
        <w:spacing w:after="0"/>
        <w:ind w:left="0"/>
        <w:jc w:val="left"/>
      </w:pPr>
      <w:r>
        <w:rPr>
          <w:rFonts w:ascii="Times New Roman"/>
          <w:b/>
          <w:i w:val="false"/>
          <w:color w:val="000000"/>
        </w:rPr>
        <w:t xml:space="preserve"> Статья 11</w:t>
      </w:r>
    </w:p>
    <w:bookmarkEnd w:id="46"/>
    <w:bookmarkStart w:name="z54" w:id="4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через 90 (девяносто)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47"/>
    <w:bookmarkStart w:name="z55" w:id="48"/>
    <w:p>
      <w:pPr>
        <w:spacing w:after="0"/>
        <w:ind w:left="0"/>
        <w:jc w:val="both"/>
      </w:pPr>
      <w:r>
        <w:rPr>
          <w:rFonts w:ascii="Times New Roman"/>
          <w:b w:val="false"/>
          <w:i w:val="false"/>
          <w:color w:val="000000"/>
          <w:sz w:val="28"/>
        </w:rPr>
        <w:t>
      2.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через 60 (шестьдесят) календарных дней с даты получения такого уведомления.</w:t>
      </w:r>
    </w:p>
    <w:bookmarkEnd w:id="48"/>
    <w:bookmarkStart w:name="z56" w:id="49"/>
    <w:p>
      <w:pPr>
        <w:spacing w:after="0"/>
        <w:ind w:left="0"/>
        <w:jc w:val="both"/>
      </w:pPr>
      <w:r>
        <w:rPr>
          <w:rFonts w:ascii="Times New Roman"/>
          <w:b w:val="false"/>
          <w:i w:val="false"/>
          <w:color w:val="000000"/>
          <w:sz w:val="28"/>
        </w:rPr>
        <w:t>
      Совершено в городе _________________ "___" ____ 20_ года в двух экземплярах, каждый на казахском,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 xml:space="preserve">Федерации Сент-Кристофер </w:t>
                  </w:r>
                </w:p>
                <w:p>
                  <w:pPr>
                    <w:spacing w:after="20"/>
                    <w:ind w:left="20"/>
                    <w:jc w:val="both"/>
                  </w:pPr>
                  <w:r>
                    <w:rPr>
                      <w:rFonts w:ascii="Times New Roman"/>
                      <w:b w:val="false"/>
                      <w:i/>
                      <w:color w:val="000000"/>
                      <w:sz w:val="20"/>
                    </w:rPr>
                    <w:t>(Сент-Китс) и Невис</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