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869d7" w14:textId="6b86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денонсации Соглашения между Правительством и Национальным Банком Республики Казахстан и Правительством и Центральным банком Республики Узбекистан об организации расчетов в 1994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ноября 2024 года № 960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Денонсировать Соглашение между Правительством и Национальным Банком Республики Казахстан и Правительством и Центральным банком Республики Узбекистан об организации расчетов в 1994 году, совершенное в Ташкенте 10 января 1994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в установленном законодательством порядке направить Правительству Республики Узбекистан уведомление в соответствии с пунктом 12.1 статьи 12 Соглашения, указанного в пункте 1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