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0ce8" w14:textId="1310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2024 года № 848.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01.11.2024.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ноября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848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служебного пользования.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11.06.2026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