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a8051e" w14:textId="0a8051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и дополнения в постановление Правительства Республики Казахстан от 24 октября 2019 года № 798 "Об утверждении перечня субъектов, имеющих право пользования вооружением и военной техникой"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4 октября 2024 года № 820.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24 октября 2019 года № 798 "Об утверждении перечня субъектов, имеющих право пользования вооружением и военной техникой" следующие изменение и дополнение: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15 Закона Республики Казахстан "Об оборонной промышленности и государственном оборонном заказе"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:";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субъектов, имеющих право пользования вооружением и военной техникой, утвержденный указанным постановлением, дополнить пунктом 9 следующего содержания:</w:t>
      </w:r>
    </w:p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"9. Органы управления и воинские части гражданской обороны уполномоченного органа в сфере гражданской защиты.".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Премьер-Министр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 Бектенов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