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e66" w14:textId="9512e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декабря 2023 года № 1206 "О Плане законопроектных работ Правительства Республики Казахстан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сентября 2024 года № 775.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2023 года № 1206 "О Плане законопроектных работ Правительства Республики Казахстан на 2024 год"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2024 год,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9, 10, 11 и 14, исключить.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