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422f" w14:textId="0634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2024 года № 770.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148-3)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"148-3) разработка и утверждение порядка оплаты труда научных работников государственных научных организаций и государственных организаций высшего и (или) послевузовского образования, выполняющих государственный заказ;";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юридических лиц, находящихся в ведении Комитета науки Министерства науки и высшего образования Республики Казахстан: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исключить;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науки Министерства науки и высшего образования Республики Казахстан, утвержденном указанным постановлением: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Республиканские государственные предприятия":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16-8, исключить.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