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1df9" w14:textId="8811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2024 года № 735.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Правительстве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Комитет по противодействию наркопреступности Министерства внутренних дел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 в установленном законодательством порядке принять иные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сентября 2024 года № 735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Министерство имеет ведомства: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Главное командование Национальной гвардии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уголовно-исполнительной системы;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административной полиции;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 миграционной службы;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Комитет по противодействию наркопреступности.".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11.06.2026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служебного пользования.</w:t>
      </w:r>
    </w:p>
    <w:bookmarkStart w:name="z9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