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dc99e" w14:textId="ebdc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акционерного общества "Теңіз жасағы"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2024 года № 707.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акционерное общество "Теңіз жасағы" (далее – общество) со стопроцентным участием государства в его уставном капитале.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общества осуществление оперативных действий по ликвидации разливов нефти.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Обеспечить формирование уставного капитала общества за счет республиканского имущества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государственного имущества и приватизации Министерства финансов Республики Казахстан совместно с Министерством по чрезвычайным ситуациям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общества;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избрание лица, уполномоченного на подписание от имени общества документов для государственной регистрации, осуществление финансово-хозяйственной деятельности и представление его интересов перед третьими лицами до образования органов управления;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государственную регистрацию общества в некоммерческом акционерном обществе "Государственная корпорация "Правительство для граждан";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передачу Министерству по чрезвычайным ситуациям Республики Казахстан прав владения и пользования государственным пакетом акций общества;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иных мер, вытекающих из настоящего постановления.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 2024 года № 707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Дополнения, которые вносятся в некоторые решения Правительства Республики Казахстан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"Мангистауская область" дополнить строкой, порядковый номер 236-13, следующего содержания: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"236-13. Акционерное общество "Теңіз жасағы".".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по чрезвычайным ситуациям Республики Казахстан" дополнить строкой, порядковый номер 295-13, следующего содержания: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"295-13. Акционерное общество "Теңіз жасағы".".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пункта 156 дополнить подпунктом 7) следующего содержания: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акционерное общество "Теңіз жасағы".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2020 года № 701 "Вопросы Министерства по чрезвычайным ситуациям Республики Казахстан":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по чрезвычайным ситуациям Республики Казахстан, утвержденном указанным постановлением: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296-13), 296-14), 296-15) и 296-16) следующего содержания: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"269-13) осуществляет получение и передачу информации о разливах нефти;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269-14) проводит учения и тренировки по ликвидации разливов нефти;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269-15) организует оперативные действия по ликвидации разливов нефти третьего уровня;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269-16) организует действия по обращению за международной помощью и оказанию помощи другим странам в случае получения запроса о ликвидации разливов нефти;";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и его ведомств: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"Акционерные общества" дополнить строкой, порядковый номер 4, следующего содержания: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Акционерное общество "Теңіз жасағы".".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 2024 года № 707</w:t>
            </w:r>
          </w:p>
        </w:tc>
      </w:tr>
    </w:tbl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республиканского имущества для формирования уставного капитала акционерного общества "Теңіз жасағы"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Адрес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Год выпуска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Оценочная стоимость в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Инвентарный номер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Беспилотный летательный аппарат вертолетного типа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Тупкараганский район, Форт-Шевченко, промышленная зона № 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87769948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236009008808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Беспилотный летательный аппарат вертолетного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Тупкараганский район, Форт-Шевченко, промышленная зона № 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87769948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236009008809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насосная прицепная электрифицированная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Тупкараганский район, Форт-Шевченко, промышленная зона № 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236009008845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187108331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