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6728" w14:textId="d0b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2024 года № 632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транспорта Республики Казахстан Карабаева Марата Каримжановича подписать от имени Правительства Республики Казахстан Протокол о внесении изменений и дополнения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632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согласования международных (многосторонних) пунктов пропуска, способствующих развитию сообщения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16 ноября 2001 года (далее – Соглашение),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пунктов пропуска через казахстанско-узбекскую государственную границу, являющийся приложением к Протоколу к Соглашению, подписанному 4 сентября 2006 года, внести следующие изменения и дополнение: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разделе "Железнодорожные пункты пропуска" пункты 2 и 2.1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1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1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16"/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"Автомобильные пункты пропуска" пункты 4, 5, 6, 7, 9, 13 и 14 изложить в следующей редакции: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Гишт-Куприк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20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2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Б.Конысбаева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2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Зангиота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2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26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(многосторонний)</w:t>
            </w:r>
          </w:p>
          <w:bookmarkEnd w:id="28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 олтин*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  <w:bookmarkEnd w:id="32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Сырдарьинская область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(многосторонний)</w:t>
            </w:r>
          </w:p>
          <w:bookmarkEnd w:id="3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пункта 13 раздела "Автомобильные пункты пропуска" изложить в следующей редакции: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"*Пункт пропуска используется только для проезда легкового автотранспорта и порожнего (пустого) грузового автотранспорта, а также крупногабаритных и (или) тяжеловесных грузов и товаров. Пропуск грузов и товаров в коммерческих целях, а также совершение таможенных операций, связанных с помещением товаров под таможенные процедуры либо завершением действия таможенной процедуры в отношении товаров, могут осуществляться только в отношении крупногабаритных и (или) тяжеловесных грузов и товаров.";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раздела "Автомобильные пункты пропуска" дополнить примечанием следующего содержания: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"**Пункт пропуска используется только для проезда легкового автотранспорта и порожнего (пустого) грузового автотранспорта. Пропуск грузов и товаров в коммерческих целях не проводится. Совершение таможенных операций, связанных с помещением товаров под таможенные процедуры либо завершением действия таможенной процедуры в отношении товаров, не осуществляется.".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________ года, в двух подлинных экземплярах, каждый на казахском, узбекском и русском языках, причем все тексты имеют одинаковую силу.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