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1c985" w14:textId="3f1c9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31 октября 2017 года № 689 "Об утверждении перечня праздничных дат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июня 2024 года № 522.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октября 2017 года № 689 "Об утверждении перечня праздничных дат в Республике Казахстан"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праздничных дат в Республике Казахстан, утвержденный указанным постановлением, дополнить пунктом 2-1 следующего содержания: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Национальный день книги – 23 апреля".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