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16d951" w14:textId="916d95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дополнений в постановление Правительства Республики Казахстан от 4 октября 2023 года № 866 "О некоторых вопросах Министерства культуры и информации Республики Казахстан"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13 июня 2024 года № 464.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Введение  в действие см. </w:t>
      </w:r>
      <w:r>
        <w:rPr>
          <w:rFonts w:ascii="Times New Roman"/>
          <w:b w:val="false"/>
          <w:i w:val="false"/>
          <w:color w:val="ff0000"/>
          <w:sz w:val="28"/>
        </w:rPr>
        <w:t>п. 2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Правительство Республики Казахстан ПОСТАНОВЛЯЕТ: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4 октября 2023 года № 866 "О некоторых вопросах Министерства культуры и информации Республики Казахстан" следующие дополнения: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 Министерстве культуры и информации Республики Казахстан, утвержденном указанным постановлением: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15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подпунктами 266-1) и 266-2) следующего содержания:</w:t>
      </w:r>
    </w:p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"266-1) определение порядка осуществления деятельности центров поддержки семьи;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266-2) координация и методическое руководство деятельностью центров поддержки семьи;".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его подписания, но не ранее 16 июня 2024 года.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О. Бектенов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