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9fef" w14:textId="2989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и от 19 августа 2022 года № 581 "Некоторые вопросы Министерства просвещения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2024 года № 370.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постановлении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просвещения Республики Казахстан" строку, порядковый номер 405-5,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"405-5. Некоммерческое акционерное общество "Национальный научно-практический институт благополучия детей "Өркен".";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581 "Некоторые вопросы Министерства просвещения Республики Казахстан":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просвещения Республики Казахстан, утвержденном 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18-1)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определение порядка приема детей с шести лет без применения тестовых или конкурсных процедур;";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34-1)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определение объекта информатизации в области образования для осуществления приема педагогов на работу в государственные дошкольные организации, организации среднего, технического и профессионального, послесреднего и дополнительного образования;";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46-1)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"46-1) разработка и утверждение типовых правил внутреннего распорядка организаций образования;";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"66) разработка и утверждение типовых правил организации работы совета по педагогической этике;";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133-1)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"133-1) разработка и утверждение правил организации наставничества над детьми-сиротами и детьми, оставшимися без попечения родителей;";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235-37)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"235-37) определение порядка изменения штатной численности и штатного расписания управленческого, административного и вспомогательного персонала государственных дошкольных организаций, организаций среднего, технического и профессионального, послесреднего образования;";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Некоммерческое акционерное общество "Национальный научно-практический институт благополучия детей "Өркен".".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