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7faa" w14:textId="0237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2017 года № 918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2024 года № 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918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в сфере углеводородов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водного хозяйства Министерства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