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c30" w14:textId="3c0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2024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2 310 384 269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282 787 119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2 286 965 628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270 977 849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автоматической мойки для автомашин на объекте "Гараж на 200 автомашин со вспомогательным бытовым блоком и АЗС по ул. Е9-62, д. № 9"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автозаправочной станции с тремя топливно-раздаточными колонками и подземным резервуаром, расположенной в городе Астане, район улиц Е 181, Е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в г. Астане, район Есиль, район улиц Е 181, Е 706. Модернизация и перенос существующего котельного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54 126 523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172 667 456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161 058 085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"Целевые трансферты на развитие областным бюджетам, бюджетам городов республиканского значения, столицы на развитие газотранспортной системы":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26 196 212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23 765 179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584 761</w:t>
            </w: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4-1, следующего содержания: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качества земель, включающий ведение мониторинга земель, проведение почвенных и геоботанических обследований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путем проведения изыскательских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проведения работ по обследованию земе 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6  855 517</w:t>
            </w:r>
          </w:p>
        </w:tc>
      </w:tr>
    </w:tbl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42, изложить в следующей редакции: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реки Или, Капчагайского водохранилища и озера Балхаш посредством реализации мероприятий по выставлению (снятию) и содержанию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системы управления движением судов,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"Қазақстан су жолдары"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26 740 474</w:t>
            </w:r>
          </w:p>
        </w:tc>
      </w:tr>
    </w:tbl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исключить;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81, следующего содержания: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для медицинских и иных сотрудников системы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услуги направлена на обучение медицинских и иных сотрудников организаций системы Управления Делами Президента Республики Казахстан (РГП "БМЦ УДП РК", АО "ЦКБ", АО "ЛОК- "Окжетпес" пос. Боровое, филиал АО "ЛОК- "Окжетпес" г. Алматы) по современным и актуальным направлениям практического здравоохранения, научных исследований, передового опыта в области медицины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АО "Центр медицинских технологий и информационных систем"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"Техническое и информационное обеспечение медицинских организаций".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</w:tbl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2024 года № 244</w:t>
            </w:r>
          </w:p>
        </w:tc>
      </w:tr>
    </w:tbl>
    <w:bookmarkStart w:name="z1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-29 539 733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-15 950 225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-6 438 823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-9 970 284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-9 970 284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-10 371 898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-8 806 537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-8 806 537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-15 714 574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-13 586 746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-13 577 580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-13 646 450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-13 392 378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-5 947 185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-8 272 142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-10 725 124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-23 079 414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-17 520 301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-1 467 368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-4 500 000</w:t>
            </w:r>
          </w:p>
        </w:tc>
      </w:tr>
    </w:tbl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 № 1108</w:t>
            </w:r>
          </w:p>
        </w:tc>
      </w:tr>
    </w:tbl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18 674 227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474 162</w:t>
            </w:r>
          </w:p>
        </w:tc>
      </w:tr>
    </w:tbl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 № 1108</w:t>
            </w:r>
          </w:p>
        </w:tc>
      </w:tr>
    </w:tbl>
    <w:bookmarkStart w:name="z18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458 029 301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