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35b7" w14:textId="9ce3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211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 строку, порядковый номер 123-109,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"123-109. АЛА-005206 АО "Национальная киностудия "Казахфильм" имени Шакена Айманова".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культуры и информации Республики Казахстан" строку, порядковый номер 375-4,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"375-4. Акционерное общество "Национальная киностудия "Казахфильм" имени Шакена Айманова".".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11.11.2024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Акционерное общество "Национальная киностудия "Казахфильм" имени Шакена Айманова".".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