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1b21" w14:textId="2d01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Народной Республики Бангладеш об освобождении от визовых требований владельцев дипломатических и служебных/официальных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2023 года № 1091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Народной Республики Бангладеш об освобождении от визовых требований владельцев дипломатических и служебных/официальных паспортов, совершенное в Нью-Йорке 22 сентября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 Соглашения, прилагаемый к нормативному правовому акту, не является официальным. Официально заверенную копию международного Соглашения РК на языках заключения можно получить в Министерстве иностранных дел РК, ответственном за регистрацию, учет и хранение международных 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2023 года № 1091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Народной Республики Бангладеш об освобождении от визовых требований владельцев дипломатических и служебных/официальных паспортов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Народной Республики Бангладеш, далее именуемые индивидуально "Сторона" и совместно "Стороны",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дружеские отношения между двумя государствами,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взаимные поездки граждан Республики Казахстан и Народной Республики Бангладеш, владельцев действительных дипломатических и служебных/официальных паспортов между двумя государствами,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национальными законодательствами своих государств,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служебных/официальных паспортов, не аккредитованные на территории государства другой Стороны, могут однократно или многократно въезжать, выезжать, следовать транзитом и пребывать на территории государства другой Стороны без виз на срок, не превышающий 30 (тридцать) календарных дней с даты въезда.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служебных/официальных паспортов, находящиеся в служебной командировке на территории государства другой Стороны в качестве сотрудников дипломатических представительств или консульских учреждений, а также члены их семей, владельцы действительных дипломатических и служебных/официальных паспортов могут въезжать, выезжать, следовать транзитом и пребывать на территории государства другой Стороны без виз на период их аккредитации.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служебных/официальных паспортов граждан государства каждой из Сторон должен быть не менее 6 (шесть) месяцев с даты въезда на территорию государства другой Стороны.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выезд и транзит граждан государства одной из Сторон, владельцев действительных дипломатических и служебных/официальных паспортов, по территории государства другой Стороны осуществляются через официальные пункты пропуска двух государств, открытые для международного сообщения.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действительных дипломатических и служебных/официальных паспортов, в период их пребывания на территории государства другой Стороны обязаны соблюдать национальное законодательство государства этой Стороны без ущерба для положений Венской конвенции о дипломатических сношениях от 18 апреля 1961 года и Венской конвенции о консульских сношениях от 24 апреля 1963 года.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на территории своего государства гражданам государства другой Стороны, владельцам действительных дипломатических и служебных/официальных паспортов, чье присутствие считает нежелательным.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принявшая решение о приостановлении, а также возобновлении действия настоящего Соглашения, уведомляет о таком своем решении другую Сторону по дипломатическим каналам не позднее, чем за 72 (семьдесят два) часа до его вступления в силу. Приостановление действия настоящего Соглашения не затрагивает прав граждан одной из Сторон,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государства другой Стороны.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дипломатических и служебных/официальных паспортов в течение 30 (тридцать) календарных дней с даты подписания настоящего Соглашения. Каждая из Сторон в случае внесения изменений в дипломатические и служебные/официальные паспорта обязана уведомить об этом другую Сторону не позднее чем за 30 (тридцать) календарных дней до даты их применения.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(шесть)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Нью-Йорк "22" сентября 2023 года в двух экземплярах, каждый на казахском, бенгальском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Народной Республики Бангладеш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