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0257" w14:textId="b820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Қонаев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2023 года № 1065.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Алматинского областного маслихата от 24 ноября 2023 года № 9-53 и постановлением акимата Алматинской области от 24 ноября 2023 года № 410 "Об изменении границ (черты) города Қонаев Алматинской области" об изменении границ (черты) города Қонаев Алматинской области путем передачи земель общей площадью 10962 гектара в границы Жетыгенского сельского округа Илийского района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1065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передаваемых из города Қонаев в границы Жетыгенского сельского округа Илийского района Алматинской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оздоровительного, рекреационного и историко культурного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передаваемых из города Қонаев в границы Жетыгенского сельского округа Илийского района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