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c157c" w14:textId="42c157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29 августа 2023 года № 733 "Об утверждении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системы, и признании утратившими силу некоторых решений Правительства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ноября 2023 года № 1020.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01.01.2024.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августа 2023 года № 733 "Об утверждении Правил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системы, и признании утратившими силу некоторых решений Правительства Республики Казахстан" следующее дополнение: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исчисления выслуги лет военнослужащим, сотрудникам специальных государственных и правоохранительных органов, государственной фельдъегерской службы, а также лицам, права которых иметь воинские или специальные звания, классные чины и носить форменную одежду упразднены с 1 января 2012 года, и лицам, медицинские должности которых сокращены в органах внутренних дел Республики Казахстан с 1 июля 2022 года и 1 января 2023 года, имевшим на момент сокращения должности выслугу лет не менее двенадцати лет и шести месяцев непрерывной воинской службы, службы в специальных государственных и правоохранительных органах, государственной фельдъегерской службе, при условии продолжения ими работы в медицинских организациях, расположенных в следственных изоляторах и учреждениях уголовно-исполнительной (пенитенциарной) системы,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дополнить абзацем сороковым следующего содержания: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Государственной фельдъегерской службе Республики Казахстан;".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постановление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