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61d282" w14:textId="761d28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дополнения в постановление Правительства Республики Казахстан от 25 апреля 2015 года № 325 "Об утверждении Правил использования резервов Правительства Республики Казахстан и местных исполнительных органов и признании утратившими силу некоторых решений Правительства Республики Казахстан"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11 октября 2023 года № 897. Действовало до 01.01.2024 в соответствии с п. 2 настоящего постановления.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Действовало до 01.01.2024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п. 2</w:t>
      </w:r>
      <w:r>
        <w:rPr>
          <w:rFonts w:ascii="Times New Roman"/>
          <w:b w:val="false"/>
          <w:i w:val="false"/>
          <w:color w:val="ff0000"/>
          <w:sz w:val="28"/>
        </w:rPr>
        <w:t xml:space="preserve"> настоящего постановления.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Введение в действие см. </w:t>
      </w:r>
      <w:r>
        <w:rPr>
          <w:rFonts w:ascii="Times New Roman"/>
          <w:b w:val="false"/>
          <w:i w:val="false"/>
          <w:color w:val="ff0000"/>
          <w:sz w:val="28"/>
        </w:rPr>
        <w:t>п. 2.</w:t>
      </w:r>
    </w:p>
    <w:bookmarkStart w:name="z8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Правительство Республики Казахстан ПОСТАНОВЛЯЕТ:</w:t>
      </w:r>
    </w:p>
    <w:bookmarkEnd w:id="0"/>
    <w:bookmarkStart w:name="z9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25 апреля 2015 года № 325 "Об утверждении Правил использования резервов Правительства Республики Казахстан и местных исполнительных органов и признании утратившими силу некоторых решений Правительства Республики Казахстан" следующее дополнение: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использования резервов Правительства Республики Казахстан и местных исполнительных органов, утвержденные указанным постановлением дополнить пунктом 24-4 следующего содержания:</w:t>
      </w:r>
    </w:p>
    <w:bookmarkStart w:name="z11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"24-4. Выделение денег из резерва Правительства Республики Казахстан в целях выкупа земельных участков для государственных нужд производится в соответствии с Земельным кодексом Республики Казахстан и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государственном имуществе" в случае, когда земельные участки приобретаются не для нужд местного исполнительного органа, в котором производится выкуп земельных участков, с обязательным предоставлением следующих подтверждающих документов:</w:t>
      </w:r>
    </w:p>
    <w:bookmarkEnd w:id="2"/>
    <w:bookmarkStart w:name="z12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постановление Правительства Республики Казахстан или местного исполнительного органа о начале принудительного отчуждения земельного участка или иного недвижимого имущества в связи с изъятием земельного участка для государственных нужд;</w:t>
      </w:r>
    </w:p>
    <w:bookmarkEnd w:id="3"/>
    <w:bookmarkStart w:name="z13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сведения о собственнике или негосударственном землепользователе (удостоверение личности, документ, подтверждающий государственную регистрацию юридического лица, справка о зарегистрированных правах (обременениях) на недвижимое имущество и его технических характеристиках) и другие идентификационные документы;</w:t>
      </w:r>
    </w:p>
    <w:bookmarkEnd w:id="4"/>
    <w:bookmarkStart w:name="z14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местоположение, площадь, кадастровый номер земельных участков разной категории (индивидуальное жилищное строительство, бизнес, сельскохозяйственные угодья);</w:t>
      </w:r>
    </w:p>
    <w:bookmarkEnd w:id="5"/>
    <w:bookmarkStart w:name="z15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заключение оценщика о рыночной стоимости отчуждаемого земельного участка или иного недвижимого имущества в связи с изъятием земельного участка для государственных нужд.".</w:t>
      </w:r>
    </w:p>
    <w:bookmarkEnd w:id="6"/>
    <w:bookmarkStart w:name="z16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со дня его подписания и прекращает свое действие с 1 января 2024 года.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Премьер-Министр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Смаилов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