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6b62d" w14:textId="d86b6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Министерства науки и высшего образования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октября 2023 года № 881.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Казахстан, согласно приложению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октября 2023 года № 881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Правительства Республики Казахстан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апреля 1999 года № 405 "О видах государственной собственности на государственные пакеты акций и государственные доли участия в организациях":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акционерных обществ и хозяйственных товариществ, государственные пакеты акций и доли участия которых остаются в республиканской собственности, утвержденном указанным постановлением: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"Костанайская область":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229-14,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"229-14. Некоммерческое акционерное общество "Костанайский региональный университет имени Ахмет Байтұрсынұлы".";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"Туркестанская область":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305, изложить в следующей редакции: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"305. Некоммерческое акционерное общество "Южно-Казахстанский педагогический университет имени Өзбекәлі Жәнібеков".";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27 мая 1999 года № 659 "О передаче прав по владению и пользованию государственными пакетами акций и государственными долями в организациях, находящихся в республиканской собственности":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пакетов акций и государственных долей участия в организациях республиканской собственности, право владения и пользования которыми передается отраслевым министерствам и иным государственным органам, утвержденном указанным постановлением: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"Министерству науки и высшего образования Республики Казахстан":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406-17, изложить в следующей редакции: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"406-17. Некоммерческое акционерное общество "Костанайский региональный университет имени Ахмет Байтұрсынұлы".";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406-27, изложить в следующей редакции: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"406-27. Некоммерческое акционерное общество "Южно-Казахстанский педагогический университет имени Өзбекәлі Жәнібеков".".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июля 2000 года № 1021 "Об утверждении Перечня государственных высших учебных заведений, не подлежащих приватизации":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учебных заведений, не подлежащих приватизации, утвержденном указанным постановлением: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22-1, изложить в следующей редакции: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22-1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"Южно-Казахстанский педагогический университет имени Өзбекәлі Жәнібеков"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</w:tr>
    </w:tbl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40, изложить в следующей редакции: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"Костанайский региональный университет имени Ахмет Байтұрсынұлы"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</w:tbl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2017 года № 927 "Об утверждении перечней объектов, в том числе стратегических, находящихся в государственной собственности и собственности субъектов квазигосударственного сектора, не подлежащих отчуждению":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объектов, в том числе стратегических, находящихся в государственной собственности, не подлежащих отчуждению, утвержденном указанным постановлением: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17-1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"некоммерческого акционерного общества "Костанайский региональный университет имени А. Байтурсынова";" изложить в следующей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"Костанайский региональный университет имени Ахмет Байтұрсынұлы";"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 "некоммерческого акционерного общества "Южно-Казахстанский государственный педагогический университет";" изложить в следующей редакции: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"некоммерческого акционерного общества "Южно-Казахстанский педагогический университет имени Өзбекәлі Жәнібеков";".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августа 2022 года № 580 "О некоторых вопросах Министерства науки и высшего образования Республики Казахстан":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науки и высшего образования Республики Казахстан, утвержденном указанным постановлением: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юридических лиц, права владения и пользования государственными пакетами акций и долями участия которых переданы Министерству науки и высшего образования Республики Казахстан: 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Некоммерческое акционерное общество "Южно-Казахстанский педагогический университет имени Өзбекәлі Жәнібеков".";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строку, порядковый номер 21, изложить в следующей редакции: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Некоммерческое акционерное общество "Костанайский региональный университет имени Ахмет Байтұрсынұлы".".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</w:t>
      </w:r>
    </w:p>
    <w:bookmarkEnd w:id="4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