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e6b0" w14:textId="f60e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2023 года № 864.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2023 года № 318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Министерству промышленности и строительства Республики Казахстан и его ведомствам права владения и пользования государственными пакетами акций и долями участия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промышленности и строительства Республики Казахстан принять иные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который действует до 1 января 2026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промышленности и строительства Республики Казахстан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промышленности и строительства Республики Казахстан (далее – Министерство) является государственным органом Республики Казахстан, осуществляющим руководство в сферах индустрии и индустриального развития; промышленности; горно-металлургического комплекса; развития внутристрановой ценности; машиностроения; угольной, химической, легкой (кроме переработки шкур и шерсти сельскохозяйственных животных), деревообрабатывающей и мебельной промышленности; строительной индустрии и производства строительных материалов; безопасности машин и оборудования; безопасности химической продукции в соответствии с отраслевой направленностью; контроля специфических товаров; энергосбережения и повышения энергоэффективности; регулирования производства драгоценных металлов и оборота драгоценных металлов и драгоценных камней; сырьевых товаров, содержащих драгоценные металлы;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государственного геологического изучения недр, воспроизводства минерально-сырьевой базы; архитектурной, градостроительной и строительной деятельности; жилищных отношений; коммунального хозяйства; государственного регулирования в области водоснабжения и водоотведения в пределах населенных пунктов; теплоэнергетики и электроэнергетики, в части потребления тепловой и электрической энергии; долевого участия в жилищном строительстве; оборонной промышленности; участия в проведении единой военно-технической политики; участия в осуществлении военно-технического сотрудничества; участия в формировании государственного оборонного заказа.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промышленности Министерства промышленности и строительства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делам строительства и жилищно-коммунального хозяйства Министерства промышленности и строительства Республики Казахстан;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геологии Министерства промышленности и строительства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Республика Казахстан, 010000, город Астана, район Есиль, проспект Кабанбай батыра, 32/1, здание "Транспорт Тауэр".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средств республиканского бюджета в соответствии с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сферах промышленности; развития внутристрановой ценности; горно-металлургического комплекса; машиностроения; угольной, химической, легкой (кроме переработки шкур и шерсти сельскохозяйственных животных), деревообрабатывающей и мебельной промышленности; строительной индустрии и производства строительных материалов; безопасности машин и оборудования; безопасности химической продукции в соответствии с отраслевой направленностью; контроля специфических товаров; энергосбережения и повышения энергоэффективности; производства драгоценных металлов и оборота драгоценных металлов и драгоценных камней; сырьевых товаров, содержащих драгоценные металлы;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государственного геологического изучения недр, воспроизводства минерально-сырьевой базы; архитектурной, градостроительной и строительной деятельности; жилищных отношений; коммунального хозяйства; водоснабжения и водоотведения в пределах населенных пунктов; теплоэнергетики и электроэнергетики, в части потребления тепловой и электрической энергии; долевого участия в жилищном строительстве; оборонной промышленности;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в сфере деятельности, отнесенной к компетенции Министерства;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регулируемых сферах;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управление в регулируемых сферах;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гендерного баланса при принятии на работу и продвижении сотрудников;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эффективной системы оборонно-промышленного комплекса;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современными товарами (продукцией) военного назначения, товарами (продукцией) двойного назначения (применения), работами военного назначения и услугами военного назначения;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научно-технологического и производственного потенциала организаций оборонно-промышленного комплекса в гражданских отраслях промышленности;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создания современных видов вооружения, военной и специальной техники в интересах повышения и укрепления обороноспособности, безопасности и правопорядка в государстве;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поддержка и дальнейшее развитие экспортного потенциала организаций оборонно-промышленного комплекса;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прикладных исследований, опытно-конструкторских работ и их дальнейшая коммерциализация;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проведении единой военно-технической политики;</w:t>
      </w:r>
    </w:p>
    <w:bookmarkEnd w:id="35"/>
    <w:bookmarkStart w:name="z7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участие в осуществлении военно-технического сотрудничества;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формировании государственного оборонного заказа;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совершенствование законодательства в области геологии и воспроизводства минерально-сырьевой базы;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государственного контроля за операциями по геологическому изучению недр, а также использованию пространства недр;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задач, возложенных на Министерство, в пределах своей компетенции.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Правительства РК от 15.11.2024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консультативно-совещательные и экспертные комиссии в пределах своей компетенции;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пределах своей компетенции в государственные органы предложения об отмене или изменении принятых ими актов, нарушающих нормы законодательства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меморандумы (соглашения) с руководителями центральных и местных исполнительных органов, направленные на достижение конечных результатов деятельности в регулируемой сфере;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Президенту и в Правительство Республики Казахстан предложения по совершенствованию деятельности в сферах, регулируемых Министерством;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законодательными актами Республики Казахстан, актами Президента Республики Казахстан и Правительства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и комментарии по применению действующего законодательства по вопросам, входящим в компетенцию Министерства;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поощряет работников, налагает дисциплинарные взыскания, привлекает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законодательными актами Республики Казахстан, актами Президента Республики Казахстан и Правительства Республики Казахстан.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регулируемых сферах;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государственного контроля и надзора в регулируемых отраслях (сферах), в которых осуществляются государственный контроль и надзор;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развитию конкуренции при реализации государственной политики в соответствующих отраслях экономики и несовершению действий (бездействие), отрицательно влияющих на конкуренцию;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международного сотрудничества в регулируемых сферах;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утверждение совместно с уполномоченным органом по предпринимательству актов, касающихся критериев оценки степени риска и проверочных листов;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организации государственного контроля и надзора в соответствии с законами Республики Казахстан;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эффективности государственного контроля и надзора;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65"/>
    <w:bookmarkStart w:name="z7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участие в формировании государственной политики и принятие мер по противодействию теневой экономике в пределах своей компетенции;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разработка, согласование и утверждение в пределах своей компетенции нормативных правовых актов в регулируемых сферах;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69"/>
    <w:bookmarkStart w:name="z7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разработка и утверждение типовых норм и нормативов по труду организаций по согласованию с уполномоченным государственным органом по труду;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положения об отраслевых советах по профессиональным квалификациям в регулируемых отраслях на основе типового положения, утвержденного уполномоченным органом;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(или) актуализация отраслевых рамок квалификаций в регулируемых отраслях;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(или) актуализация, утверждение профессиональных стандартов в регулируемых отраслях;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правил маркировки и прослеживаемости товаров в пределах компетенции, за исключением обувных товаров;</w:t>
      </w:r>
    </w:p>
    <w:bookmarkEnd w:id="76"/>
    <w:bookmarkStart w:name="z7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установление в пределах своей компетенции требований к складским помещениям,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реимпорта, за исключением обувных товаров;</w:t>
      </w:r>
    </w:p>
    <w:bookmarkEnd w:id="77"/>
    <w:bookmarkStart w:name="z7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утверждение в пределах своей компетенции перечня складских помещений,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реимпорта, за исключением обувных товаров;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предварительной процедуры анализа регуляторного воздействия в порядке, определяемом уполномоченным органом по предпринимательству;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представление в уполномоченный орган по предпринимательству отчетов о состоянии регулирования предпринимательской деятельности в отдельной отрасли или сфере государственного управления, в которой введен или планируется к введению регуляторный инструмент;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межотраслевой координации в регулируемых сферах;</w:t>
      </w:r>
    </w:p>
    <w:bookmarkEnd w:id="81"/>
    <w:bookmarkStart w:name="z7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осуществление методологического обеспечения расчетов показателей прогноза социально-экономического развития в пределах своей компетенции;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предъявление в суды исков в соответствии с законодательством Республики Казахстан;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аккредитация объединений субъектов частного предпринимательства и иных некоммерческих организаций;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разработка и утверждение состава экспертного совета по вопросам частного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образование и координация деятельности Общественного совета;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направление проекта нормативного правового акта, касающегося прав, свобод и обязанностей граждан, в Общественный совет;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Казахстан, а также проведение анализа и выявление системных проблем, поднимаемых заявителями;</w:t>
      </w:r>
    </w:p>
    <w:bookmarkEnd w:id="88"/>
    <w:bookmarkStart w:name="z7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рассмотрение петиций граждан Республики Казахстан в пределах своей компетенции в соответствии с Административным процедурно-процессуальным кодексом Республики Казахстан;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утверждение подзаконных нормативных правовых актов, определяющих порядок оказания государственных и социально ответственных услуг;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взаимодействие с международными финансовыми и экономическими организациями, а также интеграционными объединениями по вопросам своей компетенции;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заключение международных договоров Республики Казахстан с иностранными государствами и (или) международными организациями;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определение потребности в кадрах в регулируемых сферах;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функций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взаимодействие с отраслевыми государственными органами Республики Казахстан по вопросам промышленной политики и координация их работы;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ежегодное представление в Правительство Республики Казахстан информации об эффективности мер государственного стимулирования промышленности;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формирование Национального доклада о состоянии промышленности Республики Казахстан;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межотраслевая координация и участие в реализации государственного стимулирования промышленности;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оценки индустриального развития;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положения о межведомственной комиссии по промышленной политике и внесение Премьер-Министру Республики Казахстан предложений по формированию ее состава;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единой карты индустриализации;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и утверждение правил включения промышленно-инновационных проектов в единую карту индустриализации;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и утверждение методики мониторинга промышленно-инновационных проектов единой карты индустриализации;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совместно с государственными органами, ответственными за реализацию промышленно-инновационных проектов, местными исполнительными органами областей, городов республиканского значения и столицы общей координации по единой карте индустриализации;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и утверждение правил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рынок;</w:t>
      </w:r>
    </w:p>
    <w:bookmarkEnd w:id="105"/>
    <w:bookmarkStart w:name="z7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разработка и утверждение правил ведения реестра казахстанских товаропроизводителей;</w:t>
      </w:r>
    </w:p>
    <w:bookmarkEnd w:id="106"/>
    <w:bookmarkStart w:name="z7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ведение реестра казахстанских товаропроизводителей;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правил формирования и ведения реестра территориальных кластеров;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и утверждение правил предоставления мер государственного стимулирования промышленности в развитии территориальных кластеров;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правил предоставления промышленных грантов;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и утверждение правил заключения и расторжения соглашений о повышении конкурентоспособности;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и утверждение методики оценки эффективности реализации мер государственного стимулирования промышленности;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форм, предназначенных для сбора административных данных в области промышленности;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и утверждение правил по определению и применению встречных обязательств при оказании мер государственного стимулирования промышленности;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и утверждение перечня приоритетных товаров;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и утверждение методики оценки уровня передела товара для включения в перечень приоритетных товаров;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и утверждение правил по обеспечению отечественным сырьем предприятий обрабатывающей промышленности;</w:t>
      </w:r>
    </w:p>
    <w:bookmarkEnd w:id="118"/>
    <w:bookmarkStart w:name="z7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62-1) разработка и утверждение формы типового соглашения по обеспечению отечественным сырьем предприятий обрабатывающей промышленности;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мониторинг исполнения соглашений по обеспечению отечественным сырьем предприятий обрабатывающей промышленности;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правил ведения и использования национальной информационной системы промышленности Республики Казахстан;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и утверждение перечня функциональных и информационных сервисов, входящих в национальную информационную систему промышленности Республики Казахстан;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методики оценки индустриального развития;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67)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67-1) проведение мониторинга торгов биржевыми товарами, подлежащими обязательной реализации через товарные биржи, в пределах своей компетенции;</w:t>
      </w:r>
    </w:p>
    <w:bookmarkEnd w:id="124"/>
    <w:bookmarkStart w:name="z7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67-2) согласование перечня биржевых товаров, утверждаемого уполномоченным органом в области регулирования торговой деятельности, а также внесения в него изменений и (или) дополнений;</w:t>
      </w:r>
    </w:p>
    <w:bookmarkEnd w:id="125"/>
    <w:bookmarkStart w:name="z7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67-3) согласование перечня социально значимых биржевых товаров, утверждаемого уполномоченным органом в области регулирования торговой деятельности, а также внесения в него изменений и (или) дополнений;</w:t>
      </w:r>
    </w:p>
    <w:bookmarkEnd w:id="126"/>
    <w:bookmarkStart w:name="z7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67-4) представление в уполномоченный орган по инвестициям сведений об инвесторах и их инвестиционных проектах;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и утверждение правил разработки Национального доклада о состоянии промышленности Республики Казахстан;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и утверждение порядка взаимодействия с Евразийской экономической комиссией по вопросам формирования и ведения евразийского реестра промышленных товаров с учетом законодательства Республики Казахстан;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правил планирования и заключения договоров, направленных на развитие промышленности, а также мониторинга их исполнения;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правил конкурсного отбора территориальных кластеров;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правил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координация реализации политики по цифровой трансформации промышленности и внедрению Индустрии 4.0 субъектами деятельности в сфере промышленности;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координация деятельности иных государственных органов и организаций по развитию базы научно-исследовательских и опытно-конструкторских работ, кадрового потенциала в промышленности;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формирование и реализация промышленной политики;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формирование и реализация государственной политики в области регулирования производства драгоценных металлов, оборота драгоценных металлов и драгоценных камней, сырьевых товаров, содержащих драгоценные металлы, ювелирных и других изделий;</w:t>
      </w:r>
    </w:p>
    <w:bookmarkEnd w:id="136"/>
    <w:bookmarkStart w:name="z72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76-1) разработка и утверждение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металлы;</w:t>
      </w:r>
    </w:p>
    <w:bookmarkEnd w:id="137"/>
    <w:bookmarkStart w:name="z72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76-2) разработка и утверждение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изделий;</w:t>
      </w:r>
    </w:p>
    <w:bookmarkEnd w:id="138"/>
    <w:bookmarkStart w:name="z72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76-3) разработка и утверждение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процесса;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правил проведения экспертизы драгоценных камней, ювелирных и других изделий из драгоценных металлов и драгоценных камней;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и утверждение нормативных документов на сырьевые товары, содержащие драгоценные металлы;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подтверждение норм выхода продуктов переработки из драгоценных металлов и сырьевых товаров, содержащих драгоценные металлы, отраженных в представленных документах при их ввозе на территорию Республики Казахстан и вывозе с территории Республики Казахстан для переработки;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80) исключен постановлением Правительства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81) исключен постановлением Правительства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правил формирования перечня субъектов производства драгоценных металлов;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определение порядка получения отказа субъектов производства драгоценных металлов, состоящих в перечне субъектов производства драгоценных металлов, от переработки и (или) аффинажа драгоценных металлов и сырьевых товаров, содержащих драгоценные металлы, или подтверждения уполномоченного органа о наличии такого отказа;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и утверждение перечня субъектов производства драгоценных металлов;</w:t>
      </w:r>
    </w:p>
    <w:bookmarkEnd w:id="145"/>
    <w:bookmarkStart w:name="z72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84-1) разработка и утверждение формы сертификата международной схемы сертификации необработанных природных алмазов (сертификат Кимберлийского процесса);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определение формы и порядка оформления акта об отборе проб;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установление требований к юридическим лицам, осуществляющим деятельность по сбору (заготовке), хранению, переработке и реализации лома и отходов цветных и черных металлов в уведомительном порядке;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введение запрета и количественных ограничений вывоза отдельных товаров в пределах своей компетенции по согласованию с уполномоченным органом в области регулирования торговой деятельности;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утверждение правил распределения квот в пределах своей компетенции по согласованию с уполномоченным органом в области регулирования торговой деятельности;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осуществление распределения количественных ограничений (квот) вывоза отдельных товаров между участниками внешнеторговой деятельности в пределах своей компетенции по согласованию с уполномоченным органом в области регулирования торговой деятельности;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определение размера квот и срока их действия в пределах своей компетенции по согласованию с уполномоченным органом в области регулирования торговой деятельности;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и утверждение правил и условий выдачи лицензии на экспорт отдельных видов товаров, в отношении которых введены количественные ограничения вывоза;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выдача лицензий на экспорт отдельных видов товаров при введении количественных ограничений (квот) в пределах своей компетенции;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определение порядка и формы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деятельности;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подтверждения целевого назначения товаров в пределах своей компетенции;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определение формы и сроков представления отчетности юридических лиц, осуществляющих деятельность по сбору (заготовке), хранению, переработке и реализации лома и отходов цветных и черных металлов, о закупленном и реализованном ломе и отходах цветных и черных металлов;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96)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формирование на основе представляемых субъектами промышленно-инновационной деятельности сведений о потребностях в соответствующих специалистах предложений по определению перечня специальностей, по которым требуется подготовка специалистов для приоритетных секторов экономики;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оказание содействия в вовлечении предприятий обрабатывающей промышленности в процесс организации дуального обучения, в том числе содействия в заключении трехсторонних договоров о дуальном обучении;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предоставление с привлечением национального института развития в области развития внутристрановой ценности сервисной поддержки и оказание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рынок;</w:t>
      </w:r>
    </w:p>
    <w:bookmarkEnd w:id="160"/>
    <w:bookmarkStart w:name="z7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99-1) рассмотрение с привлечением национального института развития в области развития внутристрановой ценности планов закупок (программы, перечни товаров) крупных заказчиков;</w:t>
      </w:r>
    </w:p>
    <w:bookmarkEnd w:id="161"/>
    <w:bookmarkStart w:name="z7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99-2) утверждение перечня системообразующих предприятий;</w:t>
      </w:r>
    </w:p>
    <w:bookmarkEnd w:id="162"/>
    <w:bookmarkStart w:name="z75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осуществление мониторинга внутристрановой ценности закупок товаров системообразующих предприятий;</w:t>
      </w:r>
    </w:p>
    <w:bookmarkEnd w:id="163"/>
    <w:bookmarkStart w:name="z7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утверждение состава и положения об апелляционной комиссии;</w:t>
      </w:r>
    </w:p>
    <w:bookmarkEnd w:id="164"/>
    <w:bookmarkStart w:name="z7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разработка и утверждение по согласованию с отраслевыми государственными органами условий производства, производственных и технологических операций;</w:t>
      </w:r>
    </w:p>
    <w:bookmarkEnd w:id="165"/>
    <w:bookmarkStart w:name="z7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разработка правил разработки, согласования, утверждения, реализации и мониторинга программ развития внутристрановой ценности и их типовой формы;</w:t>
      </w:r>
    </w:p>
    <w:bookmarkEnd w:id="166"/>
    <w:bookmarkStart w:name="z7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99-7) осуществление мониторинга реализации программ развития внутристрановой ценности;</w:t>
      </w:r>
    </w:p>
    <w:bookmarkEnd w:id="167"/>
    <w:bookmarkStart w:name="z1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выделение на основе договора, заключаемого с национальным институтом развития в области развития внутристрановой ценности, средств на оказание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рынок;</w:t>
      </w:r>
    </w:p>
    <w:bookmarkEnd w:id="168"/>
    <w:bookmarkStart w:name="z1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предоставление с привлечением национального института развития в области развития промышленности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деятельности;</w:t>
      </w:r>
    </w:p>
    <w:bookmarkEnd w:id="169"/>
    <w:bookmarkStart w:name="z1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предоставление с привлечением национального института развития в области развития промышленности мер государственного стимулирования промышленности в развитии территориальных кластеров;</w:t>
      </w:r>
    </w:p>
    <w:bookmarkEnd w:id="170"/>
    <w:bookmarkStart w:name="z1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предоставление с привлечением национального института развития в области развития промышленности промышленных грантов;</w:t>
      </w:r>
    </w:p>
    <w:bookmarkEnd w:id="171"/>
    <w:bookmarkStart w:name="z1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и утверждение правил проведения экспертизы по внутристрановой ценности;</w:t>
      </w:r>
    </w:p>
    <w:bookmarkEnd w:id="172"/>
    <w:bookmarkStart w:name="z1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и утверждение единой методики расчета организациями внутристрановой ценности при закупках товаров, работ и услуг;</w:t>
      </w:r>
    </w:p>
    <w:bookmarkEnd w:id="173"/>
    <w:bookmarkStart w:name="z1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представление в уполномоченный орган в области государственной поддержки инновационной деятельности предложения по определению приоритетных направлений предоставления инновационных грантов;</w:t>
      </w:r>
    </w:p>
    <w:bookmarkEnd w:id="174"/>
    <w:bookmarkStart w:name="z1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разработка, утверждение или согласование нормативных правовых актов в области безопасности машин и оборудования;</w:t>
      </w:r>
    </w:p>
    <w:bookmarkEnd w:id="175"/>
    <w:bookmarkStart w:name="z1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обеспечение реализации документов Системы государственного планирования в Республике Казахстан в рамках компетенции;</w:t>
      </w:r>
    </w:p>
    <w:bookmarkEnd w:id="176"/>
    <w:bookmarkStart w:name="z1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разработка критериев отбора отечественных промышленных предприятий для включения в перечень отечественных промышленных предприятий, которым земельные участки предоставляются в собственность на безвозмездной основе;</w:t>
      </w:r>
    </w:p>
    <w:bookmarkEnd w:id="177"/>
    <w:bookmarkStart w:name="z1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перечня отечественных промышленных предприятий, которым земельные участки предоставляются в собственность на безвозмездной основе;</w:t>
      </w:r>
    </w:p>
    <w:bookmarkEnd w:id="178"/>
    <w:bookmarkStart w:name="z1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выработка мер и реализация государственной политики по увеличению доли внутристрановой ценности при закупках товаров, работ и услуг организациями и государственными органами, осуществляемых на территории Республики Казахстан;</w:t>
      </w:r>
    </w:p>
    <w:bookmarkEnd w:id="179"/>
    <w:bookmarkStart w:name="z1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координация и методологическое обеспечение деятельности государственных органов по вопросам внутристрановой ценности;</w:t>
      </w:r>
    </w:p>
    <w:bookmarkEnd w:id="180"/>
    <w:bookmarkStart w:name="z1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заключение с Национальной палатой предпринимателей Республики Казахстан и недропользователями соглашений о стимулировании предпринимательства;</w:t>
      </w:r>
    </w:p>
    <w:bookmarkEnd w:id="181"/>
    <w:bookmarkStart w:name="z1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утверждение правил заключения, внесения изменений, дополнений и расторжения соглашения о стимулировании предпринимательства, а также мониторинга их исполнения, типовой формы соглашения о стимулировании предпринимательства совместно с уполномоченными органами в области углеводородов и добычи урана;</w:t>
      </w:r>
    </w:p>
    <w:bookmarkEnd w:id="182"/>
    <w:bookmarkStart w:name="z1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определение порядка формирования и ведения государственного энергетического реестра;</w:t>
      </w:r>
    </w:p>
    <w:bookmarkEnd w:id="183"/>
    <w:bookmarkStart w:name="z1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установление требований по энергоэффективности зданий, строений, сооружений и их элементов, являющихся частью ограждающих конструкций;</w:t>
      </w:r>
    </w:p>
    <w:bookmarkEnd w:id="184"/>
    <w:bookmarkStart w:name="z1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установление требований по энергоэффективности строительных материалов, изделий и конструкций;</w:t>
      </w:r>
    </w:p>
    <w:bookmarkEnd w:id="185"/>
    <w:bookmarkStart w:name="z1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определение национального института развития в области энергосбережения и повышения энергоэффективности;</w:t>
      </w:r>
    </w:p>
    <w:bookmarkEnd w:id="186"/>
    <w:bookmarkStart w:name="z1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и утверждение перечня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энергоэффективности;</w:t>
      </w:r>
    </w:p>
    <w:bookmarkEnd w:id="187"/>
    <w:bookmarkStart w:name="z1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и утверждение нормативов энергопотребления, нормативных значений коэффициента мощности в электрических сетях субъектов государственного энергетического реестра;</w:t>
      </w:r>
    </w:p>
    <w:bookmarkEnd w:id="188"/>
    <w:bookmarkStart w:name="z18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разработка и утверждение механизма оценки деятельности местных исполнительных органов по вопросам энергосбережения и повышения энергоэффективности;</w:t>
      </w:r>
    </w:p>
    <w:bookmarkEnd w:id="189"/>
    <w:bookmarkStart w:name="z18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установление требований по энергоэффективности транспорта;</w:t>
      </w:r>
    </w:p>
    <w:bookmarkEnd w:id="190"/>
    <w:bookmarkStart w:name="z1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установление требований по энергоэффективности оборудования, в том числе электрооборудования;</w:t>
      </w:r>
    </w:p>
    <w:bookmarkEnd w:id="191"/>
    <w:bookmarkStart w:name="z18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и утверждение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классу, установленному техническим регламентом Евразийского экономического союза;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регламентами, совместно с уполномоченным органом в области охраны окружающей среды;</w:t>
      </w:r>
    </w:p>
    <w:bookmarkEnd w:id="192"/>
    <w:bookmarkStart w:name="z18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и утверждение правил определения и пересмотра классов энергоэффективности зданий, строений, сооружений;</w:t>
      </w:r>
    </w:p>
    <w:bookmarkEnd w:id="193"/>
    <w:bookmarkStart w:name="z1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разработка и утверждение порядка проведения энергетического аудита;</w:t>
      </w:r>
    </w:p>
    <w:bookmarkEnd w:id="194"/>
    <w:bookmarkStart w:name="z19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и утверждение требований по энергосбережению и повышению энергоэффективности, предъявляемых к проектной (проектно-сметной) документации зданий, строений, сооружений;</w:t>
      </w:r>
    </w:p>
    <w:bookmarkEnd w:id="195"/>
    <w:bookmarkStart w:name="z1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разработка и утверждение формы предписания об устранении нарушения требований законодательства Республики Казахстан об энергосбережении и повышении энергоэффективности;</w:t>
      </w:r>
    </w:p>
    <w:bookmarkEnd w:id="196"/>
    <w:bookmarkStart w:name="z1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и утверждение требований к форме и содержанию плана мероприятий по энергосбережению и повышению энергоэффективности;</w:t>
      </w:r>
    </w:p>
    <w:bookmarkEnd w:id="197"/>
    <w:bookmarkStart w:name="z1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определение порядка деятельности учебных центров;</w:t>
      </w:r>
    </w:p>
    <w:bookmarkEnd w:id="198"/>
    <w:bookmarkStart w:name="z1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разработка и утверждение разрешительных требований и перечня документов, необходимых для выдачи аттестата энергоаудитора в области энергосбережения и повышения энергоэффективности;</w:t>
      </w:r>
    </w:p>
    <w:bookmarkEnd w:id="199"/>
    <w:bookmarkStart w:name="z1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определение порядка проведения аттестации кандидатов в энергоаудиторы;</w:t>
      </w:r>
    </w:p>
    <w:bookmarkEnd w:id="200"/>
    <w:bookmarkStart w:name="z1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и утверждение формы аттестата энергоаудитора в области энергосбережения и повышения энергоэффективности;</w:t>
      </w:r>
    </w:p>
    <w:bookmarkEnd w:id="201"/>
    <w:bookmarkStart w:name="z1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и утверждение формы маркировки зданий, строений, сооружений по энергоэффективности;</w:t>
      </w:r>
    </w:p>
    <w:bookmarkEnd w:id="202"/>
    <w:bookmarkStart w:name="z1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определение порядка формирования и ведения карты энергоэффективности, отбора и включения проектов в карту энергоэффективности;</w:t>
      </w:r>
    </w:p>
    <w:bookmarkEnd w:id="203"/>
    <w:bookmarkStart w:name="z1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определение порядка проведения анализа заключений по энергосбережению и повышению энергоэффективности;</w:t>
      </w:r>
    </w:p>
    <w:bookmarkEnd w:id="204"/>
    <w:bookmarkStart w:name="z20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разработка и утверждение по согласованию с уполномоченным органом в области образования учебных программ и планов;</w:t>
      </w:r>
    </w:p>
    <w:bookmarkEnd w:id="205"/>
    <w:bookmarkStart w:name="z2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и утверждение формы и сроков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энергоэффективности;</w:t>
      </w:r>
    </w:p>
    <w:bookmarkEnd w:id="206"/>
    <w:bookmarkStart w:name="z2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и утверждение типового соглашения в области энергосбережения и повышения энергоэффективности;</w:t>
      </w:r>
    </w:p>
    <w:bookmarkEnd w:id="207"/>
    <w:bookmarkStart w:name="z2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заключение на добровольной основе соглашения в области энергосбережения и повышения энергоэффективности с местным исполнительным органом области, города республиканского значения, столицы и субъектом государственного энергетического реестра, потребляющим энергетические ресурсы в объеме сто тысяч и более тонн условного топлива в год;</w:t>
      </w:r>
    </w:p>
    <w:bookmarkEnd w:id="208"/>
    <w:bookmarkStart w:name="z2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разработка и утверждение типовых форм энергосервисного договора;</w:t>
      </w:r>
    </w:p>
    <w:bookmarkEnd w:id="209"/>
    <w:bookmarkStart w:name="z2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и утверждение методики расчета нормативов энергопотребления;</w:t>
      </w:r>
    </w:p>
    <w:bookmarkEnd w:id="210"/>
    <w:bookmarkStart w:name="z20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разработка и утверждение правил мониторинга энергопотребления государственных учреждений;</w:t>
      </w:r>
    </w:p>
    <w:bookmarkEnd w:id="211"/>
    <w:bookmarkStart w:name="z20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установление целевых индикаторов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год;</w:t>
      </w:r>
    </w:p>
    <w:bookmarkEnd w:id="212"/>
    <w:bookmarkStart w:name="z20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проведение оценки деятельности местных исполнительных органов по вопросам энергосбережения и повышения энергоэффективности;</w:t>
      </w:r>
    </w:p>
    <w:bookmarkEnd w:id="213"/>
    <w:bookmarkStart w:name="z20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разработка и утверждение правил мониторинга государственных закупок и закупок товаров, работ, услуг в области энергосбережения и повышения энергоэффективности;</w:t>
      </w:r>
    </w:p>
    <w:bookmarkEnd w:id="214"/>
    <w:bookmarkStart w:name="z21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разработка и утверждение перечня товаров, работ, услуг, на которые распространяются требования по энергоэффективности при осуществлении государственных закупок и закупок товаров, работ, услуг;</w:t>
      </w:r>
    </w:p>
    <w:bookmarkEnd w:id="215"/>
    <w:bookmarkStart w:name="z21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установление требований по энергоэффективности товаров, работ, услуг при осуществлении государственных закупок и закупок товаров, работ, услуг;</w:t>
      </w:r>
    </w:p>
    <w:bookmarkEnd w:id="216"/>
    <w:bookmarkStart w:name="z21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проведение мониторинга государственных закупок и закупок товаров, работ, услуг в области энергосбережения и повышения энергоэффективности;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149-1) разработка и утверждение правил проведения постпроектного анализа на соответствие требованиям класса энергоэффективности зданий, строений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149-2) разработка ключевых и целевых показателей теплоэнергетики в части энергосбережения и повышения энергоэффективности, потребления тепловой энергии и направление их в уполномоченный орган в области теплоэнергетики;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149-3) разработка и обеспечение мониторинга исполнения планов по снижению теплопотребления объектами теплоэнергетики для достижения целевых показателей теплоэнергетики;</w:t>
      </w:r>
    </w:p>
    <w:bookmarkStart w:name="z21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определение порядка заключения, условий и типовой формы соглашения о промышленной сборке моторных транспортных средств с юридическими лицами - резидентами Республики Казахстан;</w:t>
      </w:r>
    </w:p>
    <w:bookmarkEnd w:id="218"/>
    <w:bookmarkStart w:name="z21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заключение с юридическими лицами Республики Казахстан соглашений о промышленной сборке транспортных средств, о промышленной сборке сельскохозяйственной техники, о промышленной сборке компонентов к транспортным средствам и (или) сельскохозяйственной технике в соответствии с типовыми формами;</w:t>
      </w:r>
    </w:p>
    <w:bookmarkEnd w:id="219"/>
    <w:bookmarkStart w:name="z21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формирование и ведение национальных частей единого реестра уполномоченных органов (организаций) государств-членов Евразийского экономического союза и организаций-изготовителей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в электронном виде;</w:t>
      </w:r>
    </w:p>
    <w:bookmarkEnd w:id="220"/>
    <w:bookmarkStart w:name="z21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представление по запросам заинтересованных лиц сведений, содержащихся в национальных частях единого реестра уполномоченных органов (организаций) государств-членов Евразийского экономического союза и организаций-изготовителей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техники;</w:t>
      </w:r>
    </w:p>
    <w:bookmarkEnd w:id="221"/>
    <w:bookmarkStart w:name="z21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и утверждение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формы;</w:t>
      </w:r>
    </w:p>
    <w:bookmarkEnd w:id="222"/>
    <w:bookmarkStart w:name="z21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подача представления в Правительство Республики Казахстан для определения национального оператора (национального администратора) системы электронных паспортов;</w:t>
      </w:r>
    </w:p>
    <w:bookmarkEnd w:id="223"/>
    <w:bookmarkStart w:name="z21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определение порядка и условий выдачи заключения о предоставлении организациям полномочий или отказе в предоставлении полномочий по оформлению паспортов транспортных средств (паспортов шасси транспортных средств) и паспортов самоходных машин и других видов техники, в том числе оформлению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224"/>
    <w:bookmarkStart w:name="z22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и утверждение требований к элементам защиты паспорта транспортного средства (паспорта шасси транспортного средства), паспорта самоходной машины и других видов техники;</w:t>
      </w:r>
    </w:p>
    <w:bookmarkEnd w:id="225"/>
    <w:bookmarkStart w:name="z69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157-1) разработка и утверждение правил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226"/>
    <w:bookmarkStart w:name="z22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разработка и утверждение правил и условий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типовой формы;</w:t>
      </w:r>
    </w:p>
    <w:bookmarkEnd w:id="227"/>
    <w:bookmarkStart w:name="z22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правил и условий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типовой формы;</w:t>
      </w:r>
    </w:p>
    <w:bookmarkEnd w:id="228"/>
    <w:bookmarkStart w:name="z22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и утверждение формы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производителя;</w:t>
      </w:r>
    </w:p>
    <w:bookmarkEnd w:id="229"/>
    <w:bookmarkStart w:name="z72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160-1) ведение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производителя;</w:t>
      </w:r>
    </w:p>
    <w:bookmarkEnd w:id="230"/>
    <w:bookmarkStart w:name="z22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перечня бытовых приборов и (или) приборов бытовой электроники, а также их компонентов, реализация которых освобождается от налога на добавленную стоимость;</w:t>
      </w:r>
    </w:p>
    <w:bookmarkEnd w:id="231"/>
    <w:bookmarkStart w:name="z72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161-1) разработка и утверждение формы реестра юридических лиц, являющихся:</w:t>
      </w:r>
    </w:p>
    <w:bookmarkEnd w:id="232"/>
    <w:bookmarkStart w:name="z72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производителями бытовых приборов и (или) приборов бытовой электроники, а также их компонентов;</w:t>
      </w:r>
    </w:p>
    <w:bookmarkEnd w:id="233"/>
    <w:bookmarkStart w:name="z72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представителями производителя;</w:t>
      </w:r>
    </w:p>
    <w:bookmarkEnd w:id="234"/>
    <w:bookmarkStart w:name="z72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иными лицами, реализующими бытовые приборы и (или) приборы бытовой электроники, а также их компоненты;</w:t>
      </w:r>
    </w:p>
    <w:bookmarkEnd w:id="235"/>
    <w:bookmarkStart w:name="z72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161-2) ведение реестра юридических лиц, являющихся:</w:t>
      </w:r>
    </w:p>
    <w:bookmarkEnd w:id="236"/>
    <w:bookmarkStart w:name="z73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производителями бытовых приборов и (или) приборов бытовой электроники, а также их компонентов;</w:t>
      </w:r>
    </w:p>
    <w:bookmarkEnd w:id="237"/>
    <w:bookmarkStart w:name="z73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представителями производителя;</w:t>
      </w:r>
    </w:p>
    <w:bookmarkEnd w:id="238"/>
    <w:bookmarkStart w:name="z73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иными лицами, реализующими бытовые приборы и (или) приборы бытовой электроники, а также их компоненты;</w:t>
      </w:r>
    </w:p>
    <w:bookmarkEnd w:id="239"/>
    <w:bookmarkStart w:name="z73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161-3) создание научно-технического совета и утверждение его положения;</w:t>
      </w:r>
    </w:p>
    <w:bookmarkEnd w:id="240"/>
    <w:bookmarkStart w:name="z22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разработка и утверждение правил лицензирования экспорта и импорта специфических товаров и квалификационных требований;</w:t>
      </w:r>
    </w:p>
    <w:bookmarkEnd w:id="241"/>
    <w:bookmarkStart w:name="z22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разработка и утверждение правил оформления и выдачи сертификата конечного пользователя Республики Казахстан, международного импортного сертификата Республики Казахстан и квалификационных требований;</w:t>
      </w:r>
    </w:p>
    <w:bookmarkEnd w:id="242"/>
    <w:bookmarkStart w:name="z22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разработка и утверждение правил выдачи разрешения на транзит специфических товаров и квалификационных требований;</w:t>
      </w:r>
    </w:p>
    <w:bookmarkEnd w:id="243"/>
    <w:bookmarkStart w:name="z22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разработка и утверждение методических рекомендаций по созданию и ведению внутрифирменной системы контроля специфических товаров;</w:t>
      </w:r>
    </w:p>
    <w:bookmarkEnd w:id="244"/>
    <w:bookmarkStart w:name="z22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разработка и утверждение правил выдачи разрешения на экстерриториальный реэкспорт и квалификационных требований;</w:t>
      </w:r>
    </w:p>
    <w:bookmarkEnd w:id="245"/>
    <w:bookmarkStart w:name="z23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разработка и утверждение правил выдачи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обязательств, и квалификационных требований;</w:t>
      </w:r>
    </w:p>
    <w:bookmarkEnd w:id="246"/>
    <w:bookmarkStart w:name="z23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разработка и утверждение критериев оценки рисков при осуществлении экспорта специфических товаров, экстерриториального реэкспорта, оказании экстерриториальных посреднических услуг или технической помощи, порядка их применения;</w:t>
      </w:r>
    </w:p>
    <w:bookmarkEnd w:id="247"/>
    <w:bookmarkStart w:name="z23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разработка и утверждение правил выдачи разрешений на оказание экстерриториальных посреднических услуг или технической помощи и квалификационных требований, порядка уведомления и ведения уполномоченным органом списка физических и юридических лиц Республики Казахстан, оказывающих экстерриториальные посреднические услуги или техническую помощь;</w:t>
      </w:r>
    </w:p>
    <w:bookmarkEnd w:id="248"/>
    <w:bookmarkStart w:name="z23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и утверждение правил проведения идентификации специфических товаров;</w:t>
      </w:r>
    </w:p>
    <w:bookmarkEnd w:id="249"/>
    <w:bookmarkStart w:name="z23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разработка и утверждение правил ведения учета совершаемых внешнеэкономических сделок со специфическими товарами;</w:t>
      </w:r>
    </w:p>
    <w:bookmarkEnd w:id="250"/>
    <w:bookmarkStart w:name="z23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разработка и утверждение критериев всеобъемлющего контроля;</w:t>
      </w:r>
    </w:p>
    <w:bookmarkEnd w:id="251"/>
    <w:bookmarkStart w:name="z23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173) осуществление контроля экспорта, реэкспорта, импорта, транзита специфических товаров, экстерриториального реэкспорта, оказания экстерриториальных посреднических услуг или технической помощи в пределах компетенции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товаров";</w:t>
      </w:r>
    </w:p>
    <w:bookmarkEnd w:id="252"/>
    <w:bookmarkStart w:name="z23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осуществление международного сотрудничества в сфере контроля специфических товаров;</w:t>
      </w:r>
    </w:p>
    <w:bookmarkEnd w:id="253"/>
    <w:bookmarkStart w:name="z23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утверждение контрольного списка;</w:t>
      </w:r>
    </w:p>
    <w:bookmarkEnd w:id="254"/>
    <w:bookmarkStart w:name="z23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разработка порядка информационного взаимодействия уполномоченного органа с государственными органами системы контроля специфических товаров;</w:t>
      </w:r>
    </w:p>
    <w:bookmarkEnd w:id="255"/>
    <w:bookmarkStart w:name="z24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осуществление государственного контроля в сфере контроля специфических товаров;</w:t>
      </w:r>
    </w:p>
    <w:bookmarkEnd w:id="256"/>
    <w:bookmarkStart w:name="z24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осуществление выдачи:</w:t>
      </w:r>
    </w:p>
    <w:bookmarkEnd w:id="257"/>
    <w:bookmarkStart w:name="z24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экспорт и импорт специфических товаров (лицензии на экспорт специфических товаров, общей лицензии на экспорт товаров двойного назначения или товаров, контролируемых для обеспечения национальной безопасности, лицензии на импорт специфических товаров);</w:t>
      </w:r>
    </w:p>
    <w:bookmarkEnd w:id="258"/>
    <w:bookmarkStart w:name="z24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транзит специфических товаров;</w:t>
      </w:r>
    </w:p>
    <w:bookmarkEnd w:id="259"/>
    <w:bookmarkStart w:name="z24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оказание экстерриториальных посреднических услуг или технической помощи;</w:t>
      </w:r>
    </w:p>
    <w:bookmarkEnd w:id="260"/>
    <w:bookmarkStart w:name="z24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экстерриториальный реэкспорт;</w:t>
      </w:r>
    </w:p>
    <w:bookmarkEnd w:id="261"/>
    <w:bookmarkStart w:name="z24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обязательств;</w:t>
      </w:r>
    </w:p>
    <w:bookmarkEnd w:id="262"/>
    <w:bookmarkStart w:name="z24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 конечного пользователя Республики Казахстан;</w:t>
      </w:r>
    </w:p>
    <w:bookmarkEnd w:id="263"/>
    <w:bookmarkStart w:name="z24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импортного сертификата Республики Казахстан;</w:t>
      </w:r>
    </w:p>
    <w:bookmarkEnd w:id="264"/>
    <w:bookmarkStart w:name="z24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об идентификации специфических товаров;</w:t>
      </w:r>
    </w:p>
    <w:bookmarkEnd w:id="265"/>
    <w:bookmarkStart w:name="z25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ведение списка физических и юридических лиц Республики Казахстан, оказывающих экстерриториальные посреднические услуги или техническую помощь;</w:t>
      </w:r>
    </w:p>
    <w:bookmarkEnd w:id="266"/>
    <w:bookmarkStart w:name="z25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приостановление или прекращение действия разрешений в сфере контроля специфических товаров;</w:t>
      </w:r>
    </w:p>
    <w:bookmarkEnd w:id="267"/>
    <w:bookmarkStart w:name="z25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проведение оценки рисков при осуществлении экспорта специфических товаров, экстерриториального реэкспорта, оказании экстерриториальных посреднических услуг или технической помощи;</w:t>
      </w:r>
    </w:p>
    <w:bookmarkEnd w:id="268"/>
    <w:bookmarkStart w:name="z25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разработка и утверждение порядка учета отдельных видов химической продукции;</w:t>
      </w:r>
    </w:p>
    <w:bookmarkEnd w:id="269"/>
    <w:bookmarkStart w:name="z25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разработка и утверждение порядка регистрации и учета химической продукции;</w:t>
      </w:r>
    </w:p>
    <w:bookmarkEnd w:id="270"/>
    <w:bookmarkStart w:name="z25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осуществление выдачи исключительной лицензии на экспорт и (или) импорт товаров, определяемых Правительством Республики Казахстан;</w:t>
      </w:r>
    </w:p>
    <w:bookmarkEnd w:id="271"/>
    <w:bookmarkStart w:name="z71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184-1) разработка и утверждение перечня отечественных сырьевых товаров;</w:t>
      </w:r>
    </w:p>
    <w:bookmarkEnd w:id="272"/>
    <w:bookmarkStart w:name="z7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184-2) выдача лицензий для вывоза с территории Республики Казахстан отечественного сырья, включенного в перечень отечественных сырьевых товаров;</w:t>
      </w:r>
    </w:p>
    <w:bookmarkEnd w:id="273"/>
    <w:bookmarkStart w:name="z25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разработка и утверждение правил выдачи исключительной лицензии на экспорт и (или) импорт товаров, определяемых Правительством Республики Казахстан;</w:t>
      </w:r>
    </w:p>
    <w:bookmarkEnd w:id="274"/>
    <w:bookmarkStart w:name="z25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разработка и утверждение правил представления управляющей компанией специальной экономической и индустриальной зон отчетности;</w:t>
      </w:r>
    </w:p>
    <w:bookmarkEnd w:id="275"/>
    <w:bookmarkStart w:name="z25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разработка и утверждение перечня приоритетных видов деятельности в разрезе специальных экономических зон по согласованию с центральным уполномоченным органом по государственному планированию и уполномоченным государственным органом, осуществляющим руководство в сфере обеспечения поступлений налогов и других обязательных платежей в бюджет;</w:t>
      </w:r>
    </w:p>
    <w:bookmarkEnd w:id="276"/>
    <w:bookmarkStart w:name="z25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согласование решения о создании, продлении срока функционирования или упразднении индустриальной зоны республиканского значения;</w:t>
      </w:r>
    </w:p>
    <w:bookmarkEnd w:id="277"/>
    <w:bookmarkStart w:name="z26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разработка и утверждение типовых договоров по надлежащему исполнению функций управляющих компаний специальных экономических зон, индустриальных зон республиканского и регионального значений;</w:t>
      </w:r>
    </w:p>
    <w:bookmarkEnd w:id="278"/>
    <w:bookmarkStart w:name="z26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разработка и утверждение формы заявления и анкеты для регистрации в качестве участника специальной экономической или индустриальной зоны;</w:t>
      </w:r>
    </w:p>
    <w:bookmarkEnd w:id="279"/>
    <w:bookmarkStart w:name="z26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разработка и утверждение типовых положений об индустриальной зоне республиканского и регионального значений;</w:t>
      </w:r>
    </w:p>
    <w:bookmarkEnd w:id="280"/>
    <w:bookmarkStart w:name="z26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создание специальной комиссии, разработка и утверждение положения о ней;</w:t>
      </w:r>
    </w:p>
    <w:bookmarkEnd w:id="281"/>
    <w:bookmarkStart w:name="z26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создание экспертного совета, разработка и утверждение положения о нем;</w:t>
      </w:r>
    </w:p>
    <w:bookmarkEnd w:id="282"/>
    <w:bookmarkStart w:name="z26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разработка и утверждение правил выдачи свидетельства, удостоверяющего регистрацию лица в качестве участника специальной экономической зоны;</w:t>
      </w:r>
    </w:p>
    <w:bookmarkEnd w:id="283"/>
    <w:bookmarkStart w:name="z26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разработка и утверждение правил ведения единого реестра участников специальных экономических зон;</w:t>
      </w:r>
    </w:p>
    <w:bookmarkEnd w:id="284"/>
    <w:bookmarkStart w:name="z26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разработка и утверждение правил ведения единого реестра индустриальных зон;</w:t>
      </w:r>
    </w:p>
    <w:bookmarkEnd w:id="285"/>
    <w:bookmarkStart w:name="z26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разработка и утверждение правил создания и функционирования малых индустриальных зон;</w:t>
      </w:r>
    </w:p>
    <w:bookmarkEnd w:id="286"/>
    <w:bookmarkStart w:name="z26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разработка и утверждение правил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зоны;</w:t>
      </w:r>
    </w:p>
    <w:bookmarkEnd w:id="287"/>
    <w:bookmarkStart w:name="z27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разработка и утверждение требований к технико-экономическому обоснованию проекта потенциального участника специальной экономической зоны;</w:t>
      </w:r>
    </w:p>
    <w:bookmarkEnd w:id="288"/>
    <w:bookmarkStart w:name="z27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осуществление межотраслевой координации деятельности государственных органов и управляющих компаний специальных экономических и индустриальных зон в сфере создания, функционирования и упразднения специальных экономических и индустриальных зон;</w:t>
      </w:r>
    </w:p>
    <w:bookmarkEnd w:id="289"/>
    <w:bookmarkStart w:name="z27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внесение в Правительство Республики Казахстан предложений о создании, продлении срока функционирования или упразднении специальной экономической зоны;</w:t>
      </w:r>
    </w:p>
    <w:bookmarkEnd w:id="290"/>
    <w:bookmarkStart w:name="z27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проведение оценки эффективности деятельности специальной экономической зоны в соответствии с методикой оценки эффективности деятельности специальных экономических и индустриальных зон;</w:t>
      </w:r>
    </w:p>
    <w:bookmarkEnd w:id="291"/>
    <w:bookmarkStart w:name="z27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предоставление на ежегодной основе в Администрацию Президента Республики Казахстан и Правительство Республики Казахстан аналитической информации о результатах деятельности специальных экономических и индустриальных зон;</w:t>
      </w:r>
    </w:p>
    <w:bookmarkEnd w:id="292"/>
    <w:bookmarkStart w:name="z27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разработка и утверждение порядка, условий заключения и расторжения специального инвестиционного контракта;</w:t>
      </w:r>
    </w:p>
    <w:bookmarkEnd w:id="293"/>
    <w:bookmarkStart w:name="z27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разработка и утверждение типового специального инвестиционного контракта;</w:t>
      </w:r>
    </w:p>
    <w:bookmarkEnd w:id="294"/>
    <w:bookmarkStart w:name="z27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разработка и утверждение совместно с уполномоченным органом в сфере развития агропромышленного комплекса по согласованию с уполномоченным органом в сфере таможенного дела правил признания целевого использования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контрактов;</w:t>
      </w:r>
    </w:p>
    <w:bookmarkEnd w:id="295"/>
    <w:bookmarkStart w:name="z27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разработка и утверждение типовых договоров об осуществлении деятельности;</w:t>
      </w:r>
    </w:p>
    <w:bookmarkEnd w:id="296"/>
    <w:bookmarkStart w:name="z27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разработка и утверждение типовых договоров временного пользования (аренды) земельными участками, находящимися в частной собственности, на которых создается специальная экономическая или индустриальная зона;</w:t>
      </w:r>
    </w:p>
    <w:bookmarkEnd w:id="297"/>
    <w:bookmarkStart w:name="z28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разработка и утверждение типовых договоров временного возмездного землепользования (аренды) земельными участками, находящимися в государственной собственности, на которых создается специальная экономическая или индустриальная зона;</w:t>
      </w:r>
    </w:p>
    <w:bookmarkEnd w:id="298"/>
    <w:bookmarkStart w:name="z28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разработка и утверждение типовых договоров временного вторичного пользования (субаренды) земельными участками, находящимися в частной собственности, на которых создается специальная экономическая или индустриальная зона;</w:t>
      </w:r>
    </w:p>
    <w:bookmarkEnd w:id="299"/>
    <w:bookmarkStart w:name="z28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разработка и утверждение типовых договоров вторичного землепользования (субаренды) земельными участками, находящимися в государственной собственности, на которых создается специальная экономическая или индустриальная зона;</w:t>
      </w:r>
    </w:p>
    <w:bookmarkEnd w:id="300"/>
    <w:bookmarkStart w:name="z28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разработка и утверждение требований к концепциям создания специальной экономической и индустриальной зон;</w:t>
      </w:r>
    </w:p>
    <w:bookmarkEnd w:id="301"/>
    <w:bookmarkStart w:name="z28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разработка и утверждение правил и критериев отбора проектов;</w:t>
      </w:r>
    </w:p>
    <w:bookmarkEnd w:id="302"/>
    <w:bookmarkStart w:name="z28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разработка и утверждение методики оценки эффективности деятельности специальных экономических и индустриальных зон по согласованию с центральным уполномоченным органом по государственному планированию;</w:t>
      </w:r>
    </w:p>
    <w:bookmarkEnd w:id="303"/>
    <w:bookmarkStart w:name="z2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разработка и утверждение формы акта о неисполнении участником специальной экономической или индустриальной зоны обязательств, определенных договором об осуществлении деятельности;</w:t>
      </w:r>
    </w:p>
    <w:bookmarkEnd w:id="304"/>
    <w:bookmarkStart w:name="z2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разработка и утверждение перечня документов для допуска лиц к осуществлению вспомогательных видов деятельности;</w:t>
      </w:r>
    </w:p>
    <w:bookmarkEnd w:id="305"/>
    <w:bookmarkStart w:name="z28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разработка и утверждение правил проведения конкурсного отбора лиц для управления управляющими компаниями специальных экономических зон и государственных индустриальных зон, а также квалификационных требований к указанным лицам;</w:t>
      </w:r>
    </w:p>
    <w:bookmarkEnd w:id="306"/>
    <w:bookmarkStart w:name="z2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определение предельного размера стоимости контрольного (идентификационного) знака, средства идентификации, применяемых в маркировке товаров, по согласованию с координирующим органом в области маркировки и прослеживаемости товаров и Национальной палатой предпринимателей Республики Казахстан, за исключением обувных товаров;</w:t>
      </w:r>
    </w:p>
    <w:bookmarkEnd w:id="307"/>
    <w:bookmarkStart w:name="z2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определение условий и механизмов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бюджета;</w:t>
      </w:r>
    </w:p>
    <w:bookmarkEnd w:id="308"/>
    <w:bookmarkStart w:name="z2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определение ювелирных и других изделий, произведенных и (или) реализуемых на территории Республики Казахстан, не подлежащих обязательному опробованию и клеймению в уполномоченных организациях;</w:t>
      </w:r>
    </w:p>
    <w:bookmarkEnd w:id="309"/>
    <w:bookmarkStart w:name="z29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заключение соглашения о промышленной сборке транспортных средств с юридическими лицами Республики Казахстан по утвержденной форме;</w:t>
      </w:r>
    </w:p>
    <w:bookmarkEnd w:id="310"/>
    <w:bookmarkStart w:name="z29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заключение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по утвержденной форме;</w:t>
      </w:r>
    </w:p>
    <w:bookmarkEnd w:id="311"/>
    <w:bookmarkStart w:name="z29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утверждение контрольного списка специфических товаров;</w:t>
      </w:r>
    </w:p>
    <w:bookmarkEnd w:id="312"/>
    <w:bookmarkStart w:name="z29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разработка и утверждение правил формирования перечня приоритетных сельскохозяйственных машин и оборудования;</w:t>
      </w:r>
    </w:p>
    <w:bookmarkEnd w:id="313"/>
    <w:bookmarkStart w:name="z29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утверждение перечня приоритетных сельскохозяйственных машин и оборудования;</w:t>
      </w:r>
    </w:p>
    <w:bookmarkEnd w:id="314"/>
    <w:bookmarkStart w:name="z29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определение единого координационного центра;</w:t>
      </w:r>
    </w:p>
    <w:bookmarkEnd w:id="315"/>
    <w:bookmarkStart w:name="z29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определение типовых функций регионального координационного совета;</w:t>
      </w:r>
    </w:p>
    <w:bookmarkEnd w:id="316"/>
    <w:bookmarkStart w:name="z29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согласование договора по надлежащему исполнению функций управляющей компании индустриальной зоны республиканского значения, в создании которой участвует негосударственное юридическое лицо;</w:t>
      </w:r>
    </w:p>
    <w:bookmarkEnd w:id="317"/>
    <w:bookmarkStart w:name="z30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утверждение правил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государств;</w:t>
      </w:r>
    </w:p>
    <w:bookmarkEnd w:id="318"/>
    <w:bookmarkStart w:name="z30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согласование договора по надлежащему исполнению функций управляющей компании специальной экономической зоны, в создании которой участвует негосударственное юридическое лицо;</w:t>
      </w:r>
    </w:p>
    <w:bookmarkEnd w:id="319"/>
    <w:bookmarkStart w:name="z30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утверждение правил использования имуществом общего пользования по согласованию с центральным уполномоченным органом по государственному планированию и местными представительными или исполнительными органами соответствующих административно-территориальных единиц в соответствии с законами Республики Казахстан об отдельных видах имущества общего пользования;</w:t>
      </w:r>
    </w:p>
    <w:bookmarkEnd w:id="320"/>
    <w:bookmarkStart w:name="z30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разработка и утверждение профессионального стандарта для энергоаудиторов;</w:t>
      </w:r>
    </w:p>
    <w:bookmarkEnd w:id="321"/>
    <w:bookmarkStart w:name="z30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разработка и утверждение правил обязательной регистрации в уполномоченной организации именника и представления сведений о зарегистрированных именниках в уполномоченный орган;</w:t>
      </w:r>
    </w:p>
    <w:bookmarkEnd w:id="322"/>
    <w:bookmarkStart w:name="z30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разработка и утверждение правил учета сделок, связанных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залога;</w:t>
      </w:r>
    </w:p>
    <w:bookmarkEnd w:id="323"/>
    <w:bookmarkStart w:name="z30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разработка и утверждение форм предоставления организациями информации по внутристрановой ценности в закупках товаров, работ и услуг;</w:t>
      </w:r>
    </w:p>
    <w:bookmarkEnd w:id="324"/>
    <w:bookmarkStart w:name="z30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государственная регистрация залога права недропользования (доли в праве недропользования);</w:t>
      </w:r>
    </w:p>
    <w:bookmarkEnd w:id="325"/>
    <w:bookmarkStart w:name="z30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разработка и утверждение порядка регистрации залога права недропользования (доли в праве недропользования);</w:t>
      </w:r>
    </w:p>
    <w:bookmarkEnd w:id="326"/>
    <w:bookmarkStart w:name="z30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выдача разрешения на использование ликвидационного фонда в части твердых полезных ископаемых, за исключением урана;</w:t>
      </w:r>
    </w:p>
    <w:bookmarkEnd w:id="327"/>
    <w:bookmarkStart w:name="z31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обеспечение доступа к информации о выданных лицензиях и заключенных контрактах на недропользование;</w:t>
      </w:r>
    </w:p>
    <w:bookmarkEnd w:id="328"/>
    <w:bookmarkStart w:name="z31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разработка и утверждение типовой формы гарантии за исполнением обязательств недропользователя по ликвидации последствий недропользования;</w:t>
      </w:r>
    </w:p>
    <w:bookmarkEnd w:id="329"/>
    <w:bookmarkStart w:name="z31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разработка и утверждение порядка предоставления и учета принятых государственным органом обеспечений исполнения обязательств по ликвидации последствий операций по недропользованию;</w:t>
      </w:r>
    </w:p>
    <w:bookmarkEnd w:id="330"/>
    <w:bookmarkStart w:name="z31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разработка и утверждение порядка заключения договора залога банковского вклада и его типовой формы;</w:t>
      </w:r>
    </w:p>
    <w:bookmarkEnd w:id="331"/>
    <w:bookmarkStart w:name="z31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разработка и утверждение по согласованию с уполномоченным органом по регулированию, контролю и надзору финансового рынка и финансовых организаций типовой формы договора страхования в целях обеспечения исполнения обязательств по ликвидации последствий операций по недропользованию;</w:t>
      </w:r>
    </w:p>
    <w:bookmarkEnd w:id="332"/>
    <w:bookmarkStart w:name="z31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предоставление и прекращение права недропользования для разведки и добычи твердых полезных ископаемых;</w:t>
      </w:r>
    </w:p>
    <w:bookmarkEnd w:id="333"/>
    <w:bookmarkStart w:name="z31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направление заявителю уведомления о необходимости предоставления обеспечения исполнения обязательств по ликвидации последствий операций по разведке твердых полезных ископаемых;</w:t>
      </w:r>
    </w:p>
    <w:bookmarkEnd w:id="334"/>
    <w:bookmarkStart w:name="z31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регулирование операций по разведке и добыче твердых полезных ископаемых, за исключением операций по разведке и добыче урана;</w:t>
      </w:r>
    </w:p>
    <w:bookmarkEnd w:id="335"/>
    <w:bookmarkStart w:name="z31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разработка и утверждение состава экспертной комиссии по вопросам недропользования и положения о ней;</w:t>
      </w:r>
    </w:p>
    <w:bookmarkEnd w:id="336"/>
    <w:bookmarkStart w:name="z31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разработка и утверждение формы уведомления об изменении контроля над недропользователем;</w:t>
      </w:r>
    </w:p>
    <w:bookmarkEnd w:id="337"/>
    <w:bookmarkStart w:name="z32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разработка и утверждение по согласованию с уполномоченным органом в области углеводородов программы управления государственным фондом недр;</w:t>
      </w:r>
    </w:p>
    <w:bookmarkEnd w:id="338"/>
    <w:bookmarkStart w:name="z32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заключение, осуществление государственной регистрации и хранение контрактов на разведку и добычу твердых полезных ископаемых, за исключением разведки и добычи урана;</w:t>
      </w:r>
    </w:p>
    <w:bookmarkEnd w:id="339"/>
    <w:bookmarkStart w:name="z32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ведение реестра государственной регистрации контрактов;</w:t>
      </w:r>
    </w:p>
    <w:bookmarkEnd w:id="340"/>
    <w:bookmarkStart w:name="z32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разработка и утверждение формы заявления на выдачу (переоформление, продление) лицензии на недропользование;</w:t>
      </w:r>
    </w:p>
    <w:bookmarkEnd w:id="341"/>
    <w:bookmarkStart w:name="z32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разработка и утверждение совместно с уполномоченными органами в области углеводородов и добычи урана методики экономической оценки ущерба ресурсам недр;</w:t>
      </w:r>
    </w:p>
    <w:bookmarkEnd w:id="342"/>
    <w:bookmarkStart w:name="z32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разработка и утверждение правил подачи и рассмотрения заявлений на выдачу лицензий на разведку твердых полезных ископаемых;</w:t>
      </w:r>
    </w:p>
    <w:bookmarkEnd w:id="343"/>
    <w:bookmarkStart w:name="z32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разработка и утверждение правил подачи и рассмотрения заявлений на выдачу лицензий на добычу твердых полезных ископаемых;</w:t>
      </w:r>
    </w:p>
    <w:bookmarkEnd w:id="344"/>
    <w:bookmarkStart w:name="z32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разработка и утверждение формы лицензии на недропользование;</w:t>
      </w:r>
    </w:p>
    <w:bookmarkEnd w:id="345"/>
    <w:bookmarkStart w:name="z32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разработка и утверждение правил извещения с использованием информационных систем;</w:t>
      </w:r>
    </w:p>
    <w:bookmarkEnd w:id="346"/>
    <w:bookmarkStart w:name="z32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разработка и утверждение правил признания производственной деятельности (технологического процесса) субъектов промышленно-инновационной деятельности деятельностью (технологическим процессом), связанной (связанным) с недропользованием;</w:t>
      </w:r>
    </w:p>
    <w:bookmarkEnd w:id="347"/>
    <w:bookmarkStart w:name="z33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представление ежегодного отчета в Правительство Республики Казахстан о ходе выполнения условий заключенных контрактов и выданных лицензий на недропользование;</w:t>
      </w:r>
    </w:p>
    <w:bookmarkEnd w:id="348"/>
    <w:bookmarkStart w:name="z33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разработка и утверждение методики определения размера обеспечения за один блок;</w:t>
      </w:r>
    </w:p>
    <w:bookmarkEnd w:id="349"/>
    <w:bookmarkStart w:name="z33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взыскание неустойки за неисполнение условий контракта или лицензии на недропользование;</w:t>
      </w:r>
    </w:p>
    <w:bookmarkEnd w:id="350"/>
    <w:bookmarkStart w:name="z33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разработка и утверждение правил осуществления контроля за соблюдением условий контрактов и (или) лицензий на недропользование;</w:t>
      </w:r>
    </w:p>
    <w:bookmarkEnd w:id="351"/>
    <w:bookmarkStart w:name="z33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разработка и утверждение правил мониторинга выполнения недропользователями обязательств по контракту (лицензии) на недропользование;</w:t>
      </w:r>
    </w:p>
    <w:bookmarkEnd w:id="352"/>
    <w:bookmarkStart w:name="z33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осуществление контроля за соблюдением недропользователями условий контрактов и (или) лицензий на недропользование, а также мониторинга выполнения недропользователями обязательств по контракту (лицензии) на недропользование;</w:t>
      </w:r>
    </w:p>
    <w:bookmarkEnd w:id="353"/>
    <w:bookmarkStart w:name="z33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разработка и утверждение содержания и формы рабочей программы;</w:t>
      </w:r>
    </w:p>
    <w:bookmarkEnd w:id="354"/>
    <w:bookmarkStart w:name="z33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разработка и утверждение положения о рабочей группе по проведению переговоров по внесению изменений и дополнений в контракт на недропользование и ее состава;</w:t>
      </w:r>
    </w:p>
    <w:bookmarkEnd w:id="355"/>
    <w:bookmarkStart w:name="z3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разработка и утверждение совместно с уполномоченным органом в области образования правил финансирования обучения казахстанских кадров в размере одного процента от расходов на добычу, понесенных недропользователем в предыдущем году;</w:t>
      </w:r>
    </w:p>
    <w:bookmarkEnd w:id="356"/>
    <w:bookmarkStart w:name="z33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разработка и утверждение порядка представления отчетов об исполнении лицензионных обязательств при проведении операций по добыче общераспространенных полезных ископаемых;</w:t>
      </w:r>
    </w:p>
    <w:bookmarkEnd w:id="357"/>
    <w:bookmarkStart w:name="z3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разработка и утверждение формы и руководства по заполнению отчетности по реализации стандарта инициативы прозрачности деятельности добывающих отраслей в Республике Казахстан;</w:t>
      </w:r>
    </w:p>
    <w:bookmarkEnd w:id="358"/>
    <w:bookmarkStart w:name="z3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разработка и утверждение инструкции по составлению плана горных работ;</w:t>
      </w:r>
    </w:p>
    <w:bookmarkEnd w:id="359"/>
    <w:bookmarkStart w:name="z34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разработка и утверждение по согласованию с уполномоченным органом в области охраны окружающей среды инструкции по составлению плана ликвидации и методики расчета приблизительной стоимости ликвидации последствий операций по добыче твердых полезных ископаемых;</w:t>
      </w:r>
    </w:p>
    <w:bookmarkEnd w:id="360"/>
    <w:bookmarkStart w:name="z3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разработка и утверждение совместно с уполномоченным органом в области охраны окружающей среды порядка приемки результатов обследования и работ по ликвидации последствий операций по недропользованию;</w:t>
      </w:r>
    </w:p>
    <w:bookmarkEnd w:id="361"/>
    <w:bookmarkStart w:name="z3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направление лицу, выдавшему обеспечение, уведомления об уменьшении суммы обеспечения;</w:t>
      </w:r>
    </w:p>
    <w:bookmarkEnd w:id="362"/>
    <w:bookmarkStart w:name="z34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разработка и утверждение инструкции по разработке программы работ по статусу удержания;</w:t>
      </w:r>
    </w:p>
    <w:bookmarkEnd w:id="363"/>
    <w:bookmarkStart w:name="z34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разработка и утверждение совместно с уполномоченным органом в области охраны окружающей среды инструкции по составлению плана разведки твердых полезных ископаемых;</w:t>
      </w:r>
    </w:p>
    <w:bookmarkEnd w:id="364"/>
    <w:bookmarkStart w:name="z34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разработка и утверждение инструкции по составлению плана старательства;</w:t>
      </w:r>
    </w:p>
    <w:bookmarkEnd w:id="365"/>
    <w:bookmarkStart w:name="z34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разработка и утверждение правил представления недропользователями отчетов при проведении операций по разведке и добыче твердых полезных ископаемых;</w:t>
      </w:r>
    </w:p>
    <w:bookmarkEnd w:id="366"/>
    <w:bookmarkStart w:name="z34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разработка и утверждение формы заявления на заключение соглашения о переработке твердых полезных ископаемых и требований по составлению бизнес-плана проекта переработки;</w:t>
      </w:r>
    </w:p>
    <w:bookmarkEnd w:id="367"/>
    <w:bookmarkStart w:name="z35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разработка и утверждение правил и сроков проведения аукциона среди заявителей, имеющих одинаковую приоритетность;</w:t>
      </w:r>
    </w:p>
    <w:bookmarkEnd w:id="368"/>
    <w:bookmarkStart w:name="z35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разработка и утверждение состава рабочей группы по заключению соглашения о переработке твердых полезных ископаемых и положения о ней;</w:t>
      </w:r>
    </w:p>
    <w:bookmarkEnd w:id="369"/>
    <w:bookmarkStart w:name="z35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разработка и утверждение условий по минимальному индивидуальному кредитному рейтингу в иностранной валюте;</w:t>
      </w:r>
    </w:p>
    <w:bookmarkEnd w:id="370"/>
    <w:bookmarkStart w:name="z35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разработка и утверждение правил перехода на лицензионный режим недропользования, правил работы комиссии по переходу на лицензионный режим недропользования;</w:t>
      </w:r>
    </w:p>
    <w:bookmarkEnd w:id="371"/>
    <w:bookmarkStart w:name="z35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разработка и утверждение правил подачи и рассмотрения заявлений на выдачу лицензий на старательство;</w:t>
      </w:r>
    </w:p>
    <w:bookmarkEnd w:id="372"/>
    <w:bookmarkStart w:name="z35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разработка и утверждение правил синхронизации работы систем электронного закупа в отношении твердых полезных ископаемых с работой реестра товаров, работ и услуг, используемых при проведении операций по недропользованию, и их производителей;</w:t>
      </w:r>
    </w:p>
    <w:bookmarkEnd w:id="373"/>
    <w:bookmarkStart w:name="z35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разработка и утверждение правил ведения реестра выданных лицензий на недропользование;</w:t>
      </w:r>
    </w:p>
    <w:bookmarkEnd w:id="374"/>
    <w:bookmarkStart w:name="z35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определение минимальной рейтинговой оценки;</w:t>
      </w:r>
    </w:p>
    <w:bookmarkEnd w:id="375"/>
    <w:bookmarkStart w:name="z35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разработка и утверждение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ископаемых;</w:t>
      </w:r>
    </w:p>
    <w:bookmarkEnd w:id="376"/>
    <w:bookmarkStart w:name="z35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разработка и утверждение правил представления в уполномоченный орган в области твердых полезных ископаемых годовых (на один финансовый год) и среднесрочных (на пять финансовых лет) программ закупа товаров, работ и услуг;</w:t>
      </w:r>
    </w:p>
    <w:bookmarkEnd w:id="377"/>
    <w:bookmarkStart w:name="z36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определение порядка проведения аукциона и выдачи по его итогам лицензии на разведку или добычу твердых полезных ископаемых;</w:t>
      </w:r>
    </w:p>
    <w:bookmarkEnd w:id="378"/>
    <w:bookmarkStart w:name="z36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разработка и утверждение состава конкурсной комиссии по проведению аукциона;</w:t>
      </w:r>
    </w:p>
    <w:bookmarkEnd w:id="379"/>
    <w:bookmarkStart w:name="z36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заключение от имени Республики Казахстан соглашения о переработке твердых полезных ископаемых;</w:t>
      </w:r>
    </w:p>
    <w:bookmarkEnd w:id="380"/>
    <w:bookmarkStart w:name="z36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организация проведения правовой и экономической экспертиз проекта соглашения о переработке твердых полезных ископаемых;</w:t>
      </w:r>
    </w:p>
    <w:bookmarkEnd w:id="381"/>
    <w:bookmarkStart w:name="z36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выдача, переоформление, отзыв лицензии на недропользование;</w:t>
      </w:r>
    </w:p>
    <w:bookmarkEnd w:id="382"/>
    <w:bookmarkStart w:name="z36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согласование программы работ по статусу удержания;</w:t>
      </w:r>
    </w:p>
    <w:bookmarkEnd w:id="383"/>
    <w:bookmarkStart w:name="z36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принятие решения о проведении аукциона и определение границ участка недр, право недропользования по которому выставляется на аукцион;</w:t>
      </w:r>
    </w:p>
    <w:bookmarkEnd w:id="384"/>
    <w:bookmarkStart w:name="z36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вынесение решения об отказе во внесении изменений и дополнений в контракт на недропользование или начале переговоров по внесению изменений и дополнений в контракт на недропользование на основании рекомендаций экспертной комиссии по вопросам недропользования;</w:t>
      </w:r>
    </w:p>
    <w:bookmarkEnd w:id="385"/>
    <w:bookmarkStart w:name="z36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недропользования;</w:t>
      </w:r>
    </w:p>
    <w:bookmarkEnd w:id="386"/>
    <w:bookmarkStart w:name="z36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определение порядка передачи государственных техногенных минеральных образований;</w:t>
      </w:r>
    </w:p>
    <w:bookmarkEnd w:id="387"/>
    <w:bookmarkStart w:name="z37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разработка и утверждение положений модельных контрактов на недропользование;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300) действовал до 01.01.2026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301)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bookmarkEnd w:id="389"/>
    <w:bookmarkStart w:name="z37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390"/>
    <w:bookmarkStart w:name="z37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разработка и утверждение правил выдачи разрешения на застройку территорий залегания полезных ископаемых;</w:t>
      </w:r>
    </w:p>
    <w:bookmarkEnd w:id="391"/>
    <w:bookmarkStart w:name="z37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разработка и утверждение правил стадийности геологоразведки;</w:t>
      </w:r>
    </w:p>
    <w:bookmarkEnd w:id="392"/>
    <w:bookmarkStart w:name="z37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разработка и утверждение по согласованию с уполномоченным органом в области охраны окружающей среды инструкций по составлению проектных документов по геологическому изучению недр;</w:t>
      </w:r>
    </w:p>
    <w:bookmarkEnd w:id="393"/>
    <w:bookmarkStart w:name="z37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разработка и утверждение правил учета, хранения, систематизации, обобщения и представления геологической информации, находящейся в собственности, а также владении и пользовании у государства;</w:t>
      </w:r>
    </w:p>
    <w:bookmarkEnd w:id="394"/>
    <w:bookmarkStart w:name="z37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разработка и утверждение порядка хранения и учета недропользователями геологической информации и ее носителей, полученных в результате проведения операций по недропользованию, определяемых уполномоченным органом по изучению недр;</w:t>
      </w:r>
    </w:p>
    <w:bookmarkEnd w:id="395"/>
    <w:bookmarkStart w:name="z38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разработка и утверждение правил подачи и рассмотрения заявлений на выдачу лицензий на геологическое изучение недр;</w:t>
      </w:r>
    </w:p>
    <w:bookmarkEnd w:id="396"/>
    <w:bookmarkStart w:name="z38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разработка и утверждение порядка проведения государственной экспертизы недр;</w:t>
      </w:r>
    </w:p>
    <w:bookmarkEnd w:id="397"/>
    <w:bookmarkStart w:name="z38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разработка и утверждение положения о государственной комиссии по экспертизе недр и ее состав;</w:t>
      </w:r>
    </w:p>
    <w:bookmarkEnd w:id="398"/>
    <w:bookmarkStart w:name="z38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разработка и утверждение форм геологического отчета;</w:t>
      </w:r>
    </w:p>
    <w:bookmarkEnd w:id="399"/>
    <w:bookmarkStart w:name="z38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разработка и утверждение положения о государственной комиссии по запасам полезных ископаемых Республики Казахстан и ее состава;</w:t>
      </w:r>
    </w:p>
    <w:bookmarkEnd w:id="400"/>
    <w:bookmarkStart w:name="z38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утверждение по согласованию с уполномоченным органом в области охраны окружающей среды инструкции по составлению проекта эксплуатации пространства недр;</w:t>
      </w:r>
    </w:p>
    <w:bookmarkEnd w:id="401"/>
    <w:bookmarkStart w:name="z38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разработка и утверждение карт идентификации блоков с соответствующими координатами и индивидуальными кодами;</w:t>
      </w:r>
    </w:p>
    <w:bookmarkEnd w:id="402"/>
    <w:bookmarkStart w:name="z38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определение порядка осуществления государственного мониторинга недр;</w:t>
      </w:r>
    </w:p>
    <w:bookmarkEnd w:id="403"/>
    <w:bookmarkStart w:name="z38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разработка и утверждение формы отчетов по геологическому изучению недр;</w:t>
      </w:r>
    </w:p>
    <w:bookmarkEnd w:id="404"/>
    <w:bookmarkStart w:name="z38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разработка и утверждение правил ведения единого кадастра государственного фонда недр и представления информации по государственному учету запасов полезных ископаемых;</w:t>
      </w:r>
    </w:p>
    <w:bookmarkEnd w:id="405"/>
    <w:bookmarkStart w:name="z39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определение порядка проведения государственной экспертизы геологического отчета;</w:t>
      </w:r>
    </w:p>
    <w:bookmarkEnd w:id="406"/>
    <w:bookmarkStart w:name="z39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обеспечение доступа к геологической информации, не являющейся конфиденциальной, а также информации о выданных им лицензиях на недропользование;</w:t>
      </w:r>
    </w:p>
    <w:bookmarkEnd w:id="407"/>
    <w:bookmarkStart w:name="z39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разработка и утверждение форм заявлений на получение лицензии на использование пространства недр;</w:t>
      </w:r>
    </w:p>
    <w:bookmarkEnd w:id="408"/>
    <w:bookmarkStart w:name="z39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разработка и утверждение норм времени и расценок на проведение работ по государственному геологическому изучению недр;</w:t>
      </w:r>
    </w:p>
    <w:bookmarkEnd w:id="409"/>
    <w:bookmarkStart w:name="z39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выдача заявителю лицензию на использование пространства недр;</w:t>
      </w:r>
    </w:p>
    <w:bookmarkEnd w:id="410"/>
    <w:bookmarkStart w:name="z39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учет, сохранение, систематизация, обобщение и представление геологической информации, находящейся в собственности, а также владении и пользовании государства;</w:t>
      </w:r>
    </w:p>
    <w:bookmarkEnd w:id="411"/>
    <w:bookmarkStart w:name="z39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осуществление контроля за соблюдением недропользователями условий лицензии на геологическое изучение недр и лицензии на использование пространства недр;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325)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выдача геологических и горных отводов, за исключением общераспространенных полезных ископаемых;</w:t>
      </w:r>
    </w:p>
    <w:bookmarkEnd w:id="413"/>
    <w:bookmarkStart w:name="z39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ведение единого кадастра государственного фонда недр;</w:t>
      </w:r>
    </w:p>
    <w:bookmarkEnd w:id="414"/>
    <w:bookmarkStart w:name="z40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415"/>
    <w:bookmarkStart w:name="z40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организация проведения государственной экспертизы геологического отчета;</w:t>
      </w:r>
    </w:p>
    <w:bookmarkEnd w:id="416"/>
    <w:bookmarkStart w:name="z40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участие в ведении государственного водного кадастра в части подземных вод;</w:t>
      </w:r>
    </w:p>
    <w:bookmarkEnd w:id="417"/>
    <w:bookmarkStart w:name="z40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предоставление прав недропользования для геологического изучения и использования пространства недр;</w:t>
      </w:r>
    </w:p>
    <w:bookmarkEnd w:id="418"/>
    <w:bookmarkStart w:name="z40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332) подтверждение обоснованности уменьшения ресурсов в отчете об оценке ресурсов твердых полезных ископаемых более чем на двадцать пять процентов от запасов промышленных категорий, ранее утвержденных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недрах и недропользовании";</w:t>
      </w:r>
    </w:p>
    <w:bookmarkEnd w:id="419"/>
    <w:bookmarkStart w:name="z40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333) выдача заключения государственной экспертизы отчета о результатах геологоразведочных работ, подтверждающих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420"/>
    <w:bookmarkStart w:name="z40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421"/>
    <w:bookmarkStart w:name="z40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согласование разрешения местного исполнительного органа области, города республиканского значения, столицы на застройку территорий залегания полезных ископаемых;</w:t>
      </w:r>
    </w:p>
    <w:bookmarkEnd w:id="422"/>
    <w:bookmarkStart w:name="z40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организация и проведение государственного геологического изучения недр;</w:t>
      </w:r>
    </w:p>
    <w:bookmarkEnd w:id="423"/>
    <w:bookmarkStart w:name="z40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424"/>
    <w:bookmarkStart w:name="z41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425"/>
    <w:bookmarkStart w:name="z41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организация и ведение государственного учета действующих объектов размещения техногенных минеральных образований;</w:t>
      </w:r>
    </w:p>
    <w:bookmarkEnd w:id="426"/>
    <w:bookmarkStart w:name="z41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осуществление государственного мониторинга недр, сбора и обобщения геологической информации;</w:t>
      </w:r>
    </w:p>
    <w:bookmarkEnd w:id="427"/>
    <w:bookmarkStart w:name="z41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осуществление ликвидации и консервации бесхозных самоизливающихся и аварийных скважин;</w:t>
      </w:r>
    </w:p>
    <w:bookmarkEnd w:id="428"/>
    <w:bookmarkStart w:name="z41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представление информации по государственному учету запасов полезных ископаемых государственным органам;</w:t>
      </w:r>
    </w:p>
    <w:bookmarkEnd w:id="429"/>
    <w:bookmarkStart w:name="z41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343) ведение государственного баланса запасов полезных ископаемых;</w:t>
      </w:r>
    </w:p>
    <w:bookmarkEnd w:id="430"/>
    <w:bookmarkStart w:name="z41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раскрытие геологической информации путем ее опубликования или представления к ней открытого доступа;</w:t>
      </w:r>
    </w:p>
    <w:bookmarkEnd w:id="431"/>
    <w:bookmarkStart w:name="z41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выдача разрешения на отчуждение недропользователем природных носителей геологической информации в виде проб и (или) вывоз им проб за пределы Республики Казахстан;</w:t>
      </w:r>
    </w:p>
    <w:bookmarkEnd w:id="432"/>
    <w:bookmarkStart w:name="z41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подтверждение обнаружения открытия новой залежи (совокупности залежей) посредством документально подтвержденного получения притока углеводородов из скважины, в том числе при проведении ее опробования пластоиспытателем, и (или) лабораторных исследований породы-коллектора на нефтегазонасыщенность;</w:t>
      </w:r>
    </w:p>
    <w:bookmarkEnd w:id="433"/>
    <w:bookmarkStart w:name="z41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согласование изменений в проекты поисково-оценочных работ на подземные воды по выданным лицензиям на геологическое изучение недр;</w:t>
      </w:r>
    </w:p>
    <w:bookmarkEnd w:id="434"/>
    <w:bookmarkStart w:name="z42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организация и проведение государственной экспертизы запасов участков подземных вод;</w:t>
      </w:r>
    </w:p>
    <w:bookmarkEnd w:id="435"/>
    <w:bookmarkStart w:name="z42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согласование водоохранных мероприятий, проводимых физическими и юридическими лицами, направленных на предотвращение истощения водных объектов;</w:t>
      </w:r>
    </w:p>
    <w:bookmarkEnd w:id="436"/>
    <w:bookmarkStart w:name="z42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согласование строительства, реконструкции (расширение, модернизация, техническое перевооружение, перепрофилирование), эксплуатации, консервации, ликвидации (постутилизация) объектов, влияющих на состояние водных объектов;</w:t>
      </w:r>
    </w:p>
    <w:bookmarkEnd w:id="437"/>
    <w:bookmarkStart w:name="z7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350-1) организация и проведение государственного геологического изучения подземных водных объектов;</w:t>
      </w:r>
    </w:p>
    <w:bookmarkEnd w:id="438"/>
    <w:bookmarkStart w:name="z76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350-2) организация и проведение государственной экспертизы запасов участков подземных вод, а также организация проведения государственной экспертизы геологических отчетов, прилагаемых к заявлениям о выдаче лицензии на использование пространства недр;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350-3) действует до 01.01.2028 постановлением Правительства РК от 19.09.2025 </w:t>
      </w:r>
      <w:r>
        <w:rPr>
          <w:rFonts w:ascii="Times New Roman"/>
          <w:b w:val="false"/>
          <w:i w:val="false"/>
          <w:color w:val="ff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350-3) организация проведения проектных, изыскательских, прикладных, научно-исследовательских и научно-технических работ в области изучения подземных вод;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350-4) действует до 01.01.2028 постановлением Правительства РК от 19.09.2025 </w:t>
      </w:r>
      <w:r>
        <w:rPr>
          <w:rFonts w:ascii="Times New Roman"/>
          <w:b w:val="false"/>
          <w:i w:val="false"/>
          <w:color w:val="ff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350-4) осуществление согласования условий забора и использования подземных вод при выдаче разрешений на специальное водопользование;</w:t>
      </w:r>
    </w:p>
    <w:bookmarkStart w:name="z76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350-5) согласование проекта забора подземных вод при заборе подземных вод свыше одной тысячи кубических метров в сутки;</w:t>
      </w:r>
    </w:p>
    <w:bookmarkEnd w:id="440"/>
    <w:bookmarkStart w:name="z76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350-6) согласование порядка разработки и согласования проекта забора подземных вод и программы мониторинга подземных вод;</w:t>
      </w:r>
    </w:p>
    <w:bookmarkEnd w:id="441"/>
    <w:bookmarkStart w:name="z76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350-7) разработка и утверждение в пределах своей компетенции нормативных правовых актов в части изучения, учета, охраны и использования подземных вод в соответствии с основными целями и задачами Водного кодекса Республики Казахстан и законодательством Республики Казахстан;</w:t>
      </w:r>
    </w:p>
    <w:bookmarkEnd w:id="442"/>
    <w:bookmarkStart w:name="z42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351) принятия и передачи недропользователю на баланс скважин, технологических единиц;</w:t>
      </w:r>
    </w:p>
    <w:bookmarkEnd w:id="443"/>
    <w:bookmarkStart w:name="z42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определение правил осуществления государственного мониторинга недр;</w:t>
      </w:r>
    </w:p>
    <w:bookmarkEnd w:id="444"/>
    <w:bookmarkStart w:name="z42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разработка и утверждение правил подтверждения минерализации (проявления) твердых (общераспространенных) полезных ископаемых по контрактам на недропользование;</w:t>
      </w:r>
    </w:p>
    <w:bookmarkEnd w:id="445"/>
    <w:bookmarkStart w:name="z42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354) разработка и утверждение правил выдачи и переоформления геологического и горного отводов;</w:t>
      </w:r>
    </w:p>
    <w:bookmarkEnd w:id="446"/>
    <w:bookmarkStart w:name="z42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355) разработка и утверждение методики классификации запасов месторождений и прогнозных ресурсов, инструкций по подсчету запасов полезных ископаемых, в том числе относящихся к нетрадиционным углеводородам;</w:t>
      </w:r>
    </w:p>
    <w:bookmarkEnd w:id="447"/>
    <w:bookmarkStart w:name="z42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356) утверждение совместно с компетентным органом перечня и состава сведений по участкам недр, включенным в программу управления государственным фондом недр, подлежащих публикации в открытом доступе;</w:t>
      </w:r>
    </w:p>
    <w:bookmarkEnd w:id="448"/>
    <w:bookmarkStart w:name="z42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357) разработка и утверждение положения о межрегиональных комиссиях по запасам полезных ископаемых;</w:t>
      </w:r>
    </w:p>
    <w:bookmarkEnd w:id="449"/>
    <w:bookmarkStart w:name="z43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358) разработка и утверждение технических проектов разработки месторождений;</w:t>
      </w:r>
    </w:p>
    <w:bookmarkEnd w:id="450"/>
    <w:bookmarkStart w:name="z71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358-1) разработка и утверждение правил утверждения технических проектов разработки месторождений в части учета потерь при добыче твердых полезных ископаемых;</w:t>
      </w:r>
    </w:p>
    <w:bookmarkEnd w:id="451"/>
    <w:bookmarkStart w:name="z43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359) участие в разработке программы управления государственным фондом недр;</w:t>
      </w:r>
    </w:p>
    <w:bookmarkEnd w:id="452"/>
    <w:bookmarkStart w:name="z43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определение размера исторических затрат, стоимости и условий получения геологической информации;</w:t>
      </w:r>
    </w:p>
    <w:bookmarkEnd w:id="453"/>
    <w:bookmarkStart w:name="z43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осуществление ликвидации и консервации бесхозных самоизливающихся гидрогеологических и аварийных нефтегазовых скважин;</w:t>
      </w:r>
    </w:p>
    <w:bookmarkEnd w:id="454"/>
    <w:bookmarkStart w:name="z43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362) создание комиссии по подписанию акта ликвидации последствий использования пространства недр;</w:t>
      </w:r>
    </w:p>
    <w:bookmarkEnd w:id="455"/>
    <w:bookmarkStart w:name="z70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362-1) разработка и утверждение правил заслушивания недропользователя, компетентных лиц, подготовивших и проверивших отчет об оценке ресурсов и (или) запасов твердых полезных ископаемых;</w:t>
      </w:r>
    </w:p>
    <w:bookmarkEnd w:id="456"/>
    <w:bookmarkStart w:name="z70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362-2) разработка и утверждение минимальных требований по разведке месторождений твердых полезных ископаемых;</w:t>
      </w:r>
    </w:p>
    <w:bookmarkEnd w:id="457"/>
    <w:bookmarkStart w:name="z70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362-3) разработка правил включения в государственный учет полезных ископаемых сведений о количестве и качестве основных и совместно с ними залегающих полезных ископаемых;</w:t>
      </w:r>
    </w:p>
    <w:bookmarkEnd w:id="458"/>
    <w:bookmarkStart w:name="z43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утверждение правил размещения объектов наружной (визуальной) рекламы на открытом пространстве за пределами помещений в населенных пунктах;</w:t>
      </w:r>
    </w:p>
    <w:bookmarkEnd w:id="459"/>
    <w:bookmarkStart w:name="z43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460"/>
    <w:bookmarkStart w:name="z7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364-1) разработка и утверждение методики определения перечня и расчета объемов товаров, необходимых для выполнения мобилизационного заказа в пределах своей компетенции, по согласованию с уполномоченным органом в области мобилизационной подготовки;</w:t>
      </w:r>
    </w:p>
    <w:bookmarkEnd w:id="461"/>
    <w:bookmarkStart w:name="z7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364-2) проведение анализа потребностей организаций,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пределах своей компетенции,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462"/>
    <w:bookmarkStart w:name="z7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364-3) внесение предложения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463"/>
    <w:bookmarkStart w:name="z43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464"/>
    <w:bookmarkStart w:name="z43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366) внесение предложений по совершенствованию системы национальной безопасности;</w:t>
      </w:r>
    </w:p>
    <w:bookmarkEnd w:id="465"/>
    <w:bookmarkStart w:name="z43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обеспечение соблюдения законов и иных нормативных правовых актов в области национальной безопасности;</w:t>
      </w:r>
    </w:p>
    <w:bookmarkEnd w:id="466"/>
    <w:bookmarkStart w:name="z44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информирование населения о состоянии национальной безопасности и принимаемых мерах по ее обеспечению с соблюдением законодательства в области защиты государственных секретов, ведение пропагандистской и контрпропагандистской деятельности;</w:t>
      </w:r>
    </w:p>
    <w:bookmarkEnd w:id="467"/>
    <w:bookmarkStart w:name="z44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468"/>
    <w:bookmarkStart w:name="z7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369-1) осуществление мониторинга, анализа, оценки и прогнозирования внешних угроз национальной безопасности, участие в выработке мер по их нейтрализации, оказание содействия субъектам внешней разведки в пределах своей компетенции;</w:t>
      </w:r>
    </w:p>
    <w:bookmarkEnd w:id="469"/>
    <w:bookmarkStart w:name="z44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разработка и утверждение форм заключений о качестве строительно-монтажных работ и соответствии выполненных работ проекту строительства, декларации о соответствии;</w:t>
      </w:r>
    </w:p>
    <w:bookmarkEnd w:id="470"/>
    <w:bookmarkStart w:name="z7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370-1) согласование порядка планирования и реализации государственных инвестиционных проектов по проектам строительства "под ключ", определяемого центральным уполномоченным органом по бюджетной политике;</w:t>
      </w:r>
    </w:p>
    <w:bookmarkEnd w:id="471"/>
    <w:bookmarkStart w:name="z7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370-2) разработка перечня проектов, не требующих разработки технико-экономического обоснования;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370-3) определение порядка согласования заключения о качестве строительно-монтажных работ местным исполнительным органом области, города республиканского значения, столицы, осуществляющим государственный архитектурно-строительный контроль и надзор;</w:t>
      </w:r>
    </w:p>
    <w:bookmarkStart w:name="z44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371) разработка и утверждение формы акта приемки строительного объекта в эксплуатацию по согласованию с уполномоченным государственным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имущества;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371-1) утверждение порядка приемки, а также формы акта приемки строительного объекта в эксплуатацию заказчиком (собственником, инвестором) самостоятельно;</w:t>
      </w:r>
    </w:p>
    <w:bookmarkStart w:name="z44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372) разработка и утверждение правил ведения портала для организации разработки и экспертизы проектов по принципу "одного окна";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372-1) осуществление руководства государственной экспертной организацией;</w:t>
      </w:r>
    </w:p>
    <w:bookmarkStart w:name="z44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373) осуществление координации и методического руководства местных исполнительных органов в сфере архитектуры, градостроительства и строительства, развития производственной базы строительной индустрии;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373-1) разработка и утверждение нормативных правовых актов, нормативных и методологических документов в сфере архитектурной, градостроительной и строительной деятельности;</w:t>
      </w:r>
    </w:p>
    <w:bookmarkStart w:name="z44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374) организация разработки и корректировки (актуализации) генеральной схемы организации территории Республики Казахстан;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374-1) разработка основных положений генеральной схемы организации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374-2) разработка и утверждение правил разработки, согласования и утверждения генеральной схемы организации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374-3) мониторинг генеральной схемы организации территории Республики Казахстан;</w:t>
      </w:r>
    </w:p>
    <w:bookmarkStart w:name="z44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организация разработки и корректировки (актуализации) межрегиональной схемы территориального развития и внесение на утверждение в Правительство Республики Казахстан;</w:t>
      </w:r>
    </w:p>
    <w:bookmarkEnd w:id="477"/>
    <w:bookmarkStart w:name="z44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376) разработка и утверждение правил разработки, согласования и утверждения межрегиональных схем территориального развития;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376-1) утверждение правил разработки и согласования комплексных схем градостроительного планирования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376-2) проведение мероприятий по обеспечению рационального использования территорий и природных ресурсов при градостроительном освоении территорий, имеющих государственное и межрегиональное значение;</w:t>
      </w:r>
    </w:p>
    <w:bookmarkStart w:name="z44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377) определение состава, содержания и порядка разработки проектов границ (черты) населенных пунктов;</w:t>
      </w:r>
    </w:p>
    <w:bookmarkEnd w:id="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378) исключен постановлением Правительства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определение состава, содержания, порядка разработки и согласования схем развития и застройки населенных пунктов (упрощенный генеральный план);</w:t>
      </w:r>
    </w:p>
    <w:bookmarkEnd w:id="480"/>
    <w:bookmarkStart w:name="z45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380) определение порядка разработки, согласования, утверждения и состава технико-экономических обоснований на строительство;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380-1) организация разработки, разработка и утверждение государственных нормативных документов в сфере архитектурной, градостроительной и строительной деятельности;</w:t>
      </w:r>
    </w:p>
    <w:bookmarkStart w:name="z45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381) разработка и утверждение правил принятия решений по управлению объектом кондоминиума, а также типовых форм протоколов собрания собственников квартир, нежилых помещений, многоквартирного жилого дома и форм ежемесячного и годового отчетов по управлению объектом кондоминиума;</w:t>
      </w:r>
    </w:p>
    <w:bookmarkEnd w:id="482"/>
    <w:bookmarkStart w:name="z45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382) утверждение правил приема сточных вод в централизованные системы водоотведения населенных пунктов;</w:t>
      </w:r>
    </w:p>
    <w:bookmarkEnd w:id="483"/>
    <w:bookmarkStart w:name="z7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382-1) установление порядка обеспечения информационной безопасности в сфере водоснабжения и (или) водоотведения;</w:t>
      </w:r>
    </w:p>
    <w:bookmarkEnd w:id="484"/>
    <w:bookmarkStart w:name="z7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382-2) определение отраслевого центра информационной безопасности в сфере водоснабжения и (или) водоотведения;</w:t>
      </w:r>
    </w:p>
    <w:bookmarkEnd w:id="485"/>
    <w:bookmarkStart w:name="z7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382-3) разработка и утверждение правил организации, формирования и функционирования единой государственной информационной системы управления водоснабжением и водоотведением;</w:t>
      </w:r>
    </w:p>
    <w:bookmarkEnd w:id="486"/>
    <w:bookmarkStart w:name="z45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383) разработка и утверждение правил адресации объектов недвижимости на территории Республики Казахстан совместно с уполномоченным органом в сфере цифровизации;</w:t>
      </w:r>
    </w:p>
    <w:bookmarkEnd w:id="487"/>
    <w:bookmarkStart w:name="z45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384) разработка и утверждение правил создания экспертных комиссий (экспертных групп) и привлечения специалистов (экспертов) (специализированных институтов и организаций) для участия в комплексной вневедомственной экспертизе проектов строительства, а также комплексной градостроительной экспертизе градостроительных проектов;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384-1) создание международной экспертной комиссии для проведения межгосударственной экспертизы проектов;</w:t>
      </w:r>
    </w:p>
    <w:bookmarkStart w:name="z45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385) разработка и утверждение правил оформления экспертных заключений по комплексной вневедомственной экспертизе проектов строительства, а также комплексной градостроительной экспертизе градостроительных проектов;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385-1) обеспечение организации работ по совершенствованию государственных нормативных документов на основании перспективной номенклатуры и утвержденного тематического плана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385-2) организация научных исследований по ценообразованию в строительстве и экономике в сфере строительства строительных объектов за счет государственных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385-3) организация разработки и утверждения государственных нормативных документов по ценообразованию в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385-4) разработка и утверждение правил формирования и ведения перечня субъектов предпринимательства, осуществляющих производство (изготовление) и поставку строительных материалов, изделий, конструкций, оборудования для мониторинга цен в строительстве;</w:t>
      </w:r>
    </w:p>
    <w:bookmarkStart w:name="z45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386) разработка и утверждение правил аккредитации экспертных организаций;</w:t>
      </w:r>
    </w:p>
    <w:bookmarkEnd w:id="490"/>
    <w:bookmarkStart w:name="z45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разработка и утверждение правил проведения комплексной вневедомственной экспертизы проектов строительства, предназначенной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коммуникаций;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387-1) утверждение требований к руководителям экспертных организаций, осуществляющих комплексную внедомственную экспертизу проектов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387-2) разработка и утверждение правил, определяющих порядок и стоимость оказания консультационных услуг в области проектирования;</w:t>
      </w:r>
    </w:p>
    <w:bookmarkStart w:name="z46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388) определение порядка утверждения проектно-сметной документации, предназначенной для строительства строительных объектов за счет государственных инвестиций;</w:t>
      </w:r>
    </w:p>
    <w:bookmarkEnd w:id="492"/>
    <w:bookmarkStart w:name="z46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389) утверждение индивидуальных планов поэтапной разработки и согласования проектно-сметной документации на строительство отдельных объектов особого регулирования и (или) градостроительной регламентации;</w:t>
      </w:r>
    </w:p>
    <w:bookmarkEnd w:id="493"/>
    <w:bookmarkStart w:name="z46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390) утверждение квалификационных требований, предъявляемых для осуществления лицензируемого вида деятельности в сфере архитектуры, градостроительства и строительства;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390-1) ведение реестра лицензий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390-2) определение порядка реализации проектов строительства "под ключ";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390-3) утверждение перечня видов подрядных работ (услуг) в составе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390-4) определение направления саморегулируемых организаций в сфере архитектурной, градостроительной и строительной деятельности;</w:t>
      </w:r>
    </w:p>
    <w:bookmarkStart w:name="z46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391) утверждение правил организации деятельности и осуществления функций заказчика;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391-1) определение порядка и требований к осуществлению деятельности технического заказчика;</w:t>
      </w:r>
    </w:p>
    <w:bookmarkStart w:name="z46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392) осуществление нормативно-технического и методологического обеспечения деятельности субъектов архитектурной, градостроительной и строительной деятельности, а также государственного предприятия, осуществляющего ведение государственного градостроительного кадастра;"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392-1) создание государственного градостроительного кадастра, осуществление контроля за его 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392-2) разработка и утверждение правил ведения и предоставления информации и (или) сведений из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392-3) утверждение перечня видов деятельности, технологически связанных с производством товаров, работ, услуг по ведению государственного градостроительного кадастра, по согласованию с антимонопольным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392-4) установление цен на товары (работы, услуги) по ведению государственного градостроительного кадастра, относящегося к государственной монополии, по согласованию с антимонопольным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392-5) согласование цен на виды деятельности, технологически связанные с производством товаров, работ, услуг по ведению государственного градостроительного кадастра;</w:t>
      </w:r>
    </w:p>
    <w:bookmarkStart w:name="z46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393) координация действий центральных и местных исполнительных органов по вопросам представления информации и (или) сведений для внесения в базу данных государственного градостроительного кадастра;</w:t>
      </w:r>
    </w:p>
    <w:bookmarkEnd w:id="497"/>
    <w:bookmarkStart w:name="z46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394) разработка и утверждение правил 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деятельности;</w:t>
      </w:r>
    </w:p>
    <w:bookmarkEnd w:id="498"/>
    <w:bookmarkStart w:name="z46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395) согласование правил формирования архитектурного облика и градостроительного планирования городов республиканского значения, столицы и города областного значения с особым статусом в соответствии с Законом Республики Казахстан;</w:t>
      </w:r>
    </w:p>
    <w:bookmarkEnd w:id="499"/>
    <w:bookmarkStart w:name="z46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396) утверждение правил субсидирования стоимости услуг по подаче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субсидированию;</w:t>
      </w:r>
    </w:p>
    <w:bookmarkEnd w:id="500"/>
    <w:bookmarkStart w:name="z46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397) разработка и внесение в Правительство Республики Казахстан предложения по совершенствованию государственной политики в сфере жилищных отношений;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398) исключен постановлением Правительства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24.05.2025).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398) осуществление руководства за деятельностью и координацией действий центральных и местных исполнительных органов при проведении государственной политики в сфере архитектурной, градостроительной и строительной деятельности;</w:t>
      </w:r>
    </w:p>
    <w:bookmarkStart w:name="z47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399) разработка и утверждение методики расчета размера платы за пользование жилищем из государственного жилищного фонда;</w:t>
      </w:r>
    </w:p>
    <w:bookmarkEnd w:id="502"/>
    <w:bookmarkStart w:name="z47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400) разработка и утверждение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кондоминиума;</w:t>
      </w:r>
    </w:p>
    <w:bookmarkEnd w:id="503"/>
    <w:bookmarkStart w:name="z47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401) разработка и утверждение типового положения о жилищной инспекции;</w:t>
      </w:r>
    </w:p>
    <w:bookmarkEnd w:id="504"/>
    <w:bookmarkStart w:name="z47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402) разработка и утверждение квалификационных требований, предъявляемых к управляющему многоквартирным жилым домом;</w:t>
      </w:r>
    </w:p>
    <w:bookmarkEnd w:id="505"/>
    <w:bookmarkStart w:name="z47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403) разрабатывает и утверждает правила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ним;</w:t>
      </w:r>
    </w:p>
    <w:bookmarkEnd w:id="506"/>
    <w:bookmarkStart w:name="z47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404) разработка и утверждение правил изменения способов организации долевого участия в жилищном строительстве;</w:t>
      </w:r>
    </w:p>
    <w:bookmarkEnd w:id="507"/>
    <w:bookmarkStart w:name="z47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405) разрабатывает и утверждает правила ведения единой информационной системы долевого участия в жилищном строительстве и долевого участия в жилищном строительстве в рамках реновации;</w:t>
      </w:r>
    </w:p>
    <w:bookmarkEnd w:id="508"/>
    <w:bookmarkStart w:name="z80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405-1) обеспечение доступа к единой информационной системе долевого участия в жилищном строительстве банкам второго уровня для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системах";</w:t>
      </w:r>
    </w:p>
    <w:bookmarkEnd w:id="509"/>
    <w:bookmarkStart w:name="z80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405-2) разработка и утверждение типовой формы договора о предоставлении гарантии в рамках реновации;</w:t>
      </w:r>
    </w:p>
    <w:bookmarkEnd w:id="510"/>
    <w:bookmarkStart w:name="z80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405-3) разработка и утверждение типовой формы договора о реновации в рамках гарантии;</w:t>
      </w:r>
    </w:p>
    <w:bookmarkEnd w:id="511"/>
    <w:bookmarkStart w:name="z80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405-4) разработка и утверждение типовой формы договора залога недвижимого имущества в рамках реновации;</w:t>
      </w:r>
    </w:p>
    <w:bookmarkEnd w:id="512"/>
    <w:bookmarkStart w:name="z81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405-5) разработка и утверждение порядка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реновации;</w:t>
      </w:r>
    </w:p>
    <w:bookmarkEnd w:id="513"/>
    <w:bookmarkStart w:name="z81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405-6) разработка и утверждение правил регистрации залога долей в многоквартирном жилом доме или комплексе индивидуальных жилых домов;</w:t>
      </w:r>
    </w:p>
    <w:bookmarkEnd w:id="514"/>
    <w:bookmarkStart w:name="z81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405-7) разработка и утверждение типовой формы договора о долевом участии в жилищном строительстве в рамках реновации;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405-8) разработка и утверждение типовых правил по формированию и ведению реестра недобросовестных застройщиков;</w:t>
      </w:r>
    </w:p>
    <w:bookmarkStart w:name="z47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406) разработка и утверждение правил выдачи разрешения на привлечение денег дольщиков;</w:t>
      </w:r>
    </w:p>
    <w:bookmarkEnd w:id="516"/>
    <w:bookmarkStart w:name="z47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407) осуществление координации и методического руководства местных исполнительных органов в сфере жилищных отношений и жилищно-коммунального хозяйства;</w:t>
      </w:r>
    </w:p>
    <w:bookmarkEnd w:id="517"/>
    <w:bookmarkStart w:name="z74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407-1) осуществление координации и методического руководства жилищным строительным сберегательным банком, обладающим статусом национального института развития, при реализации функций, предусмотренных Законом Республики Казахстан "О жилищных отношениях;</w:t>
      </w:r>
    </w:p>
    <w:bookmarkEnd w:id="518"/>
    <w:bookmarkStart w:name="z74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407-2) осуществление мониторинга списков граждан Республики Казахстан, кандасов, состоящих на учете нуждающихся в жилище в единой республиканской электронной базе, электронной базе "Центр обеспечения жилищем";</w:t>
      </w:r>
    </w:p>
    <w:bookmarkEnd w:id="519"/>
    <w:bookmarkStart w:name="z48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408) осуществление методического обеспечения внедрения современных методов управления жилищным фондом;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409) исключен постановлением Правительства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24.05.2025).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410) исключен постановлением Правительства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24.05.2025).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411) разработка и утверждение правил предоставления жилищной помощи;</w:t>
      </w:r>
    </w:p>
    <w:bookmarkEnd w:id="521"/>
    <w:bookmarkStart w:name="z48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412) разработка и утверждение правил определения и назначения жилищной инспекцией временной управляющей компании для управления объектом кондоминиума;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413) исключен постановлением Правительства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414) исключен постановлением Правительства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415) разработка и утверждение правил предоставления служебного жилища, предназначенного для заселения гражданами Республики Казахстан на период выполнения ими обязанностей, связанных с характером их трудовых отношений, в том числе государственными служащими, назначенными на должность в порядке ротации, и пользования им;</w:t>
      </w:r>
    </w:p>
    <w:bookmarkEnd w:id="523"/>
    <w:bookmarkStart w:name="z48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416) разработка и утверждение правил предоставления служебного жилища, предназначенного для заселения гражданами Республики Казахстан и кандасами, участвующими в активных мерах содействия занятости в соответствии с законодательством Республики Казахстан о занятости населения, и пользования им;</w:t>
      </w:r>
    </w:p>
    <w:bookmarkEnd w:id="524"/>
    <w:bookmarkStart w:name="z48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417) разработка и утверждение правил предоставления жилищ, приравненных к служебным, и пользования ими;</w:t>
      </w:r>
    </w:p>
    <w:bookmarkEnd w:id="525"/>
    <w:bookmarkStart w:name="z49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418) разработка и утверждение правил начисления и выплаты премий государства по вкладам в жилищные строительные сбережения;</w:t>
      </w:r>
    </w:p>
    <w:bookmarkEnd w:id="526"/>
    <w:bookmarkStart w:name="z49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419) определение объектов, требующих особого регулирования и градостроительной регламентации;</w:t>
      </w:r>
    </w:p>
    <w:bookmarkEnd w:id="527"/>
    <w:bookmarkStart w:name="z49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420) разработка и утверждение правил субсидирования затрат работодателей, построивших арендное жилище в селе, поселке, сельском округе;</w:t>
      </w:r>
    </w:p>
    <w:bookmarkEnd w:id="528"/>
    <w:bookmarkStart w:name="z70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420-1) разработка и утверждение правил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Казахстан;</w:t>
      </w:r>
    </w:p>
    <w:bookmarkEnd w:id="529"/>
    <w:bookmarkStart w:name="z71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420-2) осуществление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условий;</w:t>
      </w:r>
    </w:p>
    <w:bookmarkEnd w:id="530"/>
    <w:bookmarkStart w:name="z49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421) осуществление субсидирования затрат работодателей, построивших арендное жилище в селе, поселке, сельском округе;</w:t>
      </w:r>
    </w:p>
    <w:bookmarkEnd w:id="531"/>
    <w:bookmarkStart w:name="z79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421-1) определение правил предоставления построенного жилища гражданам, оставшимся без жилища в результате чрезвычайной ситуации;</w:t>
      </w:r>
    </w:p>
    <w:bookmarkEnd w:id="532"/>
    <w:bookmarkStart w:name="z49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422) разработка и утверждение правил разработки дизайн-кода;</w:t>
      </w:r>
    </w:p>
    <w:bookmarkEnd w:id="533"/>
    <w:bookmarkStart w:name="z49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423) разработка и утверждение технических требований, предъявляемых к жилищам;</w:t>
      </w:r>
    </w:p>
    <w:bookmarkEnd w:id="534"/>
    <w:bookmarkStart w:name="z49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424) организация проведения научно-исследовательских, опытно-экспериментальных работ и использование их результатов в области архитектуры, градостроительства и строительства;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424-1) осуществление выбора приоритетных направлений фундаментальных и прикладных научных исследований в сфере архитектуры, градостроительства и строительства;</w:t>
      </w:r>
    </w:p>
    <w:bookmarkStart w:name="z49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425) разработка и утверждение правил определения порядка ведения мониторинга строящихся (намечаемых к строительству) объектов и комплексов;</w:t>
      </w:r>
    </w:p>
    <w:bookmarkEnd w:id="536"/>
    <w:bookmarkStart w:name="z71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425-1) разработка и утверждение формы акта государственных инспекторов о приостановлении деятельности в сфере строительства;</w:t>
      </w:r>
    </w:p>
    <w:bookmarkEnd w:id="537"/>
    <w:bookmarkStart w:name="z71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425-2)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(при необходимости);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425-3) определение порядка формирования и ведения государственного реестра объектов незавершенного строительства, состава включаемых в него сведений, порядка предоставления таких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425-4) утверждение формы заключения об устранении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425-5) утверждение порядка согласования, формы плана-графика посещения строительного объекта на период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425-6) согласование квалификационных требований главных архитекторов и главных государственных строительных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425-7) определение порядка паспортизации строительного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425-8) определение порядка отключения строительного объекта от сетей инженерно-технического обеспечения;</w:t>
      </w:r>
    </w:p>
    <w:bookmarkStart w:name="z49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426) разработка и утверждение правил оказания инжиниринговых услуг в сфере архитектурной, градостроительной и строительной деятельности;</w:t>
      </w:r>
    </w:p>
    <w:bookmarkEnd w:id="539"/>
    <w:bookmarkStart w:name="z49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427) разработка и утверждение правил проведения аттестации государственных строительных инспекторов, осуществляющих архитектурно-строительный контроль и надзор;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427-1) утверждение формы нагрудного знака государственных строительных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427-2) аттестация государственных строительных инспекторов;</w:t>
      </w:r>
    </w:p>
    <w:bookmarkStart w:name="z50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428) разработка и утверждение правил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428-1) утверждение и размещение годового плана проведения плановых проверок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надзора;</w:t>
      </w:r>
    </w:p>
    <w:bookmarkStart w:name="z50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429) разработка и утверждение правил определения технической сложности строительных объектов;</w:t>
      </w:r>
    </w:p>
    <w:bookmarkEnd w:id="542"/>
    <w:bookmarkStart w:name="z50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430) разработка и утверждение правил организации застройки и прохождения разрешительных процедур в сфере строительства;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430-1) определение порядка организации и проведения общественных обсуждений, включая сроки, формы уведомления населения, перечень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430-2) осуществление отзыва и (или) отмены архитектурно-планировочного задания и согласованного эскизного проекта;</w:t>
      </w:r>
    </w:p>
    <w:bookmarkStart w:name="z50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431) разработка и утверждение типовых правил благоустройства территорий городов и населенных пунктов;</w:t>
      </w:r>
    </w:p>
    <w:bookmarkEnd w:id="544"/>
    <w:bookmarkStart w:name="z50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432) разработка и утверждение правил осуществления государственного учета жилищного фонда Республики Казахстан;</w:t>
      </w:r>
    </w:p>
    <w:bookmarkEnd w:id="545"/>
    <w:bookmarkStart w:name="z50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433) разработка и утверждение типовой формы договора о долевом участии в жилищном строительстве;</w:t>
      </w:r>
    </w:p>
    <w:bookmarkEnd w:id="546"/>
    <w:bookmarkStart w:name="z50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434) разработка и утверждение типовой формы договора о предоставлении гарантии;</w:t>
      </w:r>
    </w:p>
    <w:bookmarkEnd w:id="547"/>
    <w:bookmarkStart w:name="z50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435) разработка и утверждение типовой формы договора залога земельного участка вместе с объектом незавершенного строительства;</w:t>
      </w:r>
    </w:p>
    <w:bookmarkEnd w:id="548"/>
    <w:bookmarkStart w:name="z50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436) разработка и утверждение типовой формы договора залога голосующих акций (долей участия в уставном капитале) уполномоченной компании;</w:t>
      </w:r>
    </w:p>
    <w:bookmarkEnd w:id="549"/>
    <w:bookmarkStart w:name="z50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437) разработка и утверждение типовой формы договора доверительного управления голосующими акциями (долями участия в уставном капитале) уполномоченной компании;</w:t>
      </w:r>
    </w:p>
    <w:bookmarkEnd w:id="550"/>
    <w:bookmarkStart w:name="z51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438) разработка и утверждение методики определения размера гарантийного взноса;</w:t>
      </w:r>
    </w:p>
    <w:bookmarkEnd w:id="551"/>
    <w:bookmarkStart w:name="z51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439) разработка и утверждение методики определения норматива достаточности капитала;</w:t>
      </w:r>
    </w:p>
    <w:bookmarkEnd w:id="552"/>
    <w:bookmarkStart w:name="z51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440) разработка и утверждение методики расчета и формирования резерва на урегулирование гарантийных случаев;</w:t>
      </w:r>
    </w:p>
    <w:bookmarkEnd w:id="553"/>
    <w:bookmarkStart w:name="z51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441) разработка и утверждение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 в местный исполнительный орган вне зависимости от способа организации долевого участия в жилищном строительстве, а также единому оператору или в банк второго уровня (в зависимости от способа организации долевого участия в жилищном строительстве);</w:t>
      </w:r>
    </w:p>
    <w:bookmarkEnd w:id="554"/>
    <w:bookmarkStart w:name="z51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442) разработка и утверждение порядка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 договоров в рамках реновации;</w:t>
      </w:r>
    </w:p>
    <w:bookmarkEnd w:id="555"/>
    <w:bookmarkStart w:name="z51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443) утверждение правил пользования системами водоснабжения и водоотведения населенных пунктов;</w:t>
      </w:r>
    </w:p>
    <w:bookmarkEnd w:id="556"/>
    <w:bookmarkStart w:name="z51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444) разработка и утверждение правил технической эксплуатации систем водоснабжения и водоотведения населенных пунктов;</w:t>
      </w:r>
    </w:p>
    <w:bookmarkEnd w:id="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445)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446) осуществление координации деятельности местных исполнительных органов областей, городов республиканского значения, столицы при управлении, эксплуатации и развитии систем водоснабжения и водоотведения населенных пунктов, находящихся в коммунальной собственности;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447)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448) утверждение правил предоставления в имущественный наем (аренду) или доверительное управление системы водоснабжения и водоотведения населенных пунктов;</w:t>
      </w:r>
    </w:p>
    <w:bookmarkEnd w:id="559"/>
    <w:bookmarkStart w:name="z52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449) утверждение правил выбора, монтажа и эксплуатации приборов и систем учета воды в системах водоснабжения и водоотведения населенных пунктов;</w:t>
      </w:r>
    </w:p>
    <w:bookmarkEnd w:id="560"/>
    <w:bookmarkStart w:name="z52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450) утверждение правил кредитования строительства, реконструкции и модернизации систем водоснабжения и водоотведения населенных пунктов;</w:t>
      </w:r>
    </w:p>
    <w:bookmarkEnd w:id="561"/>
    <w:bookmarkStart w:name="z52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451) утверждение правил субсидирования строительства, реконструкции и модернизации систем водоснабжения и водоотведения населенных пунктов;</w:t>
      </w:r>
    </w:p>
    <w:bookmarkEnd w:id="562"/>
    <w:bookmarkStart w:name="z52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452) осуществление кредитования и субсидирования строительства, реконструкции и модернизации систем водоснабжения и водоотведения населенных пунктов;</w:t>
      </w:r>
    </w:p>
    <w:bookmarkEnd w:id="563"/>
    <w:bookmarkStart w:name="z7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452-1) осуществление стратегических, регулятивных и реализационных функций в области водоснабжения и водоотведения населенных пунктов в пределах своей компетенции;</w:t>
      </w:r>
    </w:p>
    <w:bookmarkEnd w:id="564"/>
    <w:bookmarkStart w:name="z7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452-2) осуществление координации местных исполнительных органов областей, городов республиканского значения, столицы при субсидировании затрат организаций по водоснабжению и (или) водоотведению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565"/>
    <w:bookmarkStart w:name="z7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452-3) утверждение методики расчета стоимости и объемов предоставляемых услуг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посредством системы ливневой (дренажной) канализации;</w:t>
      </w:r>
    </w:p>
    <w:bookmarkEnd w:id="566"/>
    <w:bookmarkStart w:name="z7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452-4) утверждение критериев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субсидированию;</w:t>
      </w:r>
    </w:p>
    <w:bookmarkEnd w:id="567"/>
    <w:bookmarkStart w:name="z7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452-5) осуществление координации местных исполнительных органов областей, городов республиканского значения, столицы при субсидировании затрат организаций по водоснабжению и (или) водоотведению на погашение и обслуживание облигационных займов, привлеченных для реализации проектов строительства и реконструкции комплексов очистных сооружений сточных вод;</w:t>
      </w:r>
    </w:p>
    <w:bookmarkEnd w:id="568"/>
    <w:bookmarkStart w:name="z7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452-6) утверждение в пределах своей компетенции нормативных правовых актов в области водоснабжения и водоотведения населенных пунктов в соответствии с основными целями и задачами Водного кодекса Республики Казахстан и законодательством Республики Казахстан;</w:t>
      </w:r>
    </w:p>
    <w:bookmarkEnd w:id="569"/>
    <w:bookmarkStart w:name="z7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452-7) утверждение методики расчета норм производственных расходов и технических потерь воды при эксплуатации системы водоснабжения и водоотведения населенных пунктов;</w:t>
      </w:r>
    </w:p>
    <w:bookmarkEnd w:id="570"/>
    <w:bookmarkStart w:name="z7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452-8) утверждение методики расчета объемов предоставленных услуг по водоснабжению и (или) водоотведению;</w:t>
      </w:r>
    </w:p>
    <w:bookmarkEnd w:id="571"/>
    <w:bookmarkStart w:name="z7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452-9) утверждение правил коммерческого учета объема предоставленных услуг по водоснабжению и (или) водоотведению для водопотребителей, не имеющих приборов учета воды и (или) сточных вод;</w:t>
      </w:r>
    </w:p>
    <w:bookmarkEnd w:id="572"/>
    <w:bookmarkStart w:name="z7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452-10) принятие совместно с другими заинтересованными государственными органами мер по улучшению качества питьевой воды, которые включают: поддержание в работоспособном состоянии технологий и мощности сооружений, отвечающих определенному качеству водного объекта; использование оборудования и материалов, соответствующих национальным и (или) межгосударственным стандартам с обеспечением высокого качества строительных работ; совершенствование нормативов и национальных стандартов питьевой воды;</w:t>
      </w:r>
    </w:p>
    <w:bookmarkEnd w:id="573"/>
    <w:bookmarkStart w:name="z79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452-11) разработка и утверждение правил планирования, отбора, согласования проектов, мониторинга процессов проектирования, строительства и (или) эксплуатации в сфере жилищных отношений и жилищно-коммунального хозяйства в рамках реализации национального проекта по модернизации энергетического и коммунального секторов;</w:t>
      </w:r>
    </w:p>
    <w:bookmarkEnd w:id="574"/>
    <w:bookmarkStart w:name="z79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452-12) разработка и утверждение правил осуществления закупок работ и услуг, отбора проектов и поставщиков, заключения договоров в рамках реализации национального проекта по модернизации энергетического и коммунального секторов по согласованию с уполномоченным органом по защите и развитию конкуренции;</w:t>
      </w:r>
    </w:p>
    <w:bookmarkEnd w:id="575"/>
    <w:bookmarkStart w:name="z80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452-13) разработка и утверждение правил функционирования электронной платформы закупок национального проекта по модернизации энергетического и коммунального секторов;</w:t>
      </w:r>
    </w:p>
    <w:bookmarkEnd w:id="576"/>
    <w:bookmarkStart w:name="z80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452-14) определение администратора электронной платформы закупок национального проекта по модернизации энергетического и коммунального секторов;</w:t>
      </w:r>
    </w:p>
    <w:bookmarkEnd w:id="577"/>
    <w:bookmarkStart w:name="z80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452-15) разработка и утверждение типовой конкурсной документации проектов модернизации и строительства энергетической и коммунальной инфраструктуры в рамках реализации национального проекта по модернизации энергетического и коммунального секторов;</w:t>
      </w:r>
    </w:p>
    <w:bookmarkEnd w:id="578"/>
    <w:bookmarkStart w:name="z80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452-16) разработка и утверждение правил приобретения товаров у казахстанских товаропроизводителей и заключения офтейк-контрактов в рамках национального проекта по модернизации энергетического и коммунального секторов;</w:t>
      </w:r>
    </w:p>
    <w:bookmarkEnd w:id="579"/>
    <w:bookmarkStart w:name="z80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452-17) определение требований и порядка работы единого расчетного центра;</w:t>
      </w:r>
    </w:p>
    <w:bookmarkEnd w:id="5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453) предусматривается исключить постановлением Правительства РК от 14.04.2026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453) разработка и утверждение порядка аттестации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453-1), 453-2), 453-3), 453-4), 453-5), 453-6), 453-7), 453-8), 453-9) и 453-10) в соответствии с постановлением Правительства РК от 14.04.2026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454) установление порядка разработки, согласования, утверждения, регистрации и введения в действие (приостановления, отмены) государственных нормативных документов;</w:t>
      </w:r>
    </w:p>
    <w:bookmarkEnd w:id="581"/>
    <w:bookmarkStart w:name="z52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455) разработка и утверждение правил по управлению объектом кондоминиума;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455-1) утверждение правил эксплуатации строительного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455-2) утверждение порядка и оснований признания строительного объекта аварийным и подлежащим сносу или реконструкции;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455-3) утверждение требований к индивидуальному предпринимателю или юридическому лицу, с которым заключается договор по эксплуатации строительного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455-4) утверждение правил по безопасной эксплуатации строительного объекта кондоминиума;</w:t>
      </w:r>
    </w:p>
    <w:bookmarkStart w:name="z52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456) разработка и утверждение перечня коммунальных услуг, требований к единому платежному документу и типовых правил предоставления коммунальных услуг;</w:t>
      </w:r>
    </w:p>
    <w:bookmarkEnd w:id="583"/>
    <w:bookmarkStart w:name="z52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457) разработка и утверждение правил организации деятельности жилищно-строительного кооператива и оплаты паевых взносов членами жилищно-строительного кооператива и типовых форм договора участия в жилищно-строительном кооперативе, а также типового устава жилищно-строительного кооператива;</w:t>
      </w:r>
    </w:p>
    <w:bookmarkEnd w:id="584"/>
    <w:bookmarkStart w:name="z53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458) разработка и утверждение типового устава объединения собственников имущества многоквартирного жилого дома и типового устава кооператива собственников квартир (нежилых помещений);</w:t>
      </w:r>
    </w:p>
    <w:bookmarkEnd w:id="585"/>
    <w:bookmarkStart w:name="z53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459) разработка и утверждение правил регистрации местными исполнительными органами договоров участия в жилищно-строительном кооперативе;</w:t>
      </w:r>
    </w:p>
    <w:bookmarkEnd w:id="586"/>
    <w:bookmarkStart w:name="z53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460) разработка и утверждение проверочных листов и критериев оценки степени риска в пределах границ населенных пунктов на объектах социальной инфраструктуры в сферах управления жилищным фондом, газа и газоснабжения;</w:t>
      </w:r>
    </w:p>
    <w:bookmarkEnd w:id="5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461) исключен постановлением Правительства РК от 22.09.2025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15.09.2025);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462) разработка и утверждение типового договора найма жилища;</w:t>
      </w:r>
    </w:p>
    <w:bookmarkEnd w:id="588"/>
    <w:bookmarkStart w:name="z53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463) участие в разработке профессиональных стандартов, отраслевых рамок квалификаций, образовательных программ подготовки кадров, создании системы сертификации, подтверждения и повышения квалификации специалистов по управлению объектом кондоминиума;</w:t>
      </w:r>
    </w:p>
    <w:bookmarkEnd w:id="589"/>
    <w:bookmarkStart w:name="z53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464) разработка и утверждение порядка проведения капитального ремонта общего имущества объекта кондоминиума;</w:t>
      </w:r>
    </w:p>
    <w:bookmarkEnd w:id="590"/>
    <w:bookmarkStart w:name="z53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465) разработка и утверждение правил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хозяйства, по согласованию с уполномоченным органом в сфере информатизации;</w:t>
      </w:r>
    </w:p>
    <w:bookmarkEnd w:id="591"/>
    <w:bookmarkStart w:name="z53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466) разработка и утверждение типового договора управления объектом кондоминиума;</w:t>
      </w:r>
    </w:p>
    <w:bookmarkEnd w:id="5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467) исключен постановлением Правительства РК от 22.09.2025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15.09.2025);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468) разработка и утверждение типовых договоров сотрудничества между объединением собственников имущества или субъектом управления объектом кондоминиума и организациями, предоставляющими коммунальные услуги;</w:t>
      </w:r>
    </w:p>
    <w:bookmarkEnd w:id="593"/>
    <w:bookmarkStart w:name="z54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469) разработка и утверждение правил использования единовременных пенсионных выплат для улучшения жилищных условий в соответствии с законодательством Республики Казахстан;</w:t>
      </w:r>
    </w:p>
    <w:bookmarkEnd w:id="594"/>
    <w:bookmarkStart w:name="z54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470) разработка и утверждение правил определения стоимости строительства строительных объектов за счет государственных инвестиций;</w:t>
      </w:r>
    </w:p>
    <w:bookmarkEnd w:id="595"/>
    <w:bookmarkStart w:name="z54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471) разработка и утверждение правил формирования, ведения государственного банка проектов строительства и предоставления типовых проектов и проектно-сметной документации;</w:t>
      </w:r>
    </w:p>
    <w:bookmarkEnd w:id="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472) исключен постановлением Правительства РК от 14.04.2026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473) разработка и утверждение правил проведения комплексной градостроительной экспертизы градостроительных проектов;</w:t>
      </w:r>
    </w:p>
    <w:bookmarkEnd w:id="597"/>
    <w:bookmarkStart w:name="z54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474) разработка и утверждение правил определения стоимости работ по проведению комплексной вневедомственной экспертизы проектов строительства, а также комплексной градостроительной экспертизы градостроительных проектов;</w:t>
      </w:r>
    </w:p>
    <w:bookmarkEnd w:id="598"/>
    <w:bookmarkStart w:name="z54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475) разработка и утверждение правил осуществления технического обследования надежности и устойчивости зданий и сооружений;</w:t>
      </w:r>
    </w:p>
    <w:bookmarkEnd w:id="599"/>
    <w:bookmarkStart w:name="z54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476) определение порядка формирования и ведения архитектурных, градостроительных и строительных каталогов;</w:t>
      </w:r>
    </w:p>
    <w:bookmarkEnd w:id="600"/>
    <w:bookmarkStart w:name="z54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477) утверждение порядка оказания инжиниринговых услуг по управлению проектами и квалификационных требований, предъявляемых аккредитованным юридическим лицам;</w:t>
      </w:r>
    </w:p>
    <w:bookmarkEnd w:id="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478) предусматривается исключить постановлением Правительства РК от 14.04.2026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478) разработка и утверждение правил и разрешительных требований по аттестации инженерно-технических работников, участвующих в процессе проектирования и строительства;</w:t>
      </w:r>
    </w:p>
    <w:bookmarkStart w:name="z69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478-1) определение порядка ведения автоматизированного реестра;</w:t>
      </w:r>
    </w:p>
    <w:bookmarkEnd w:id="602"/>
    <w:bookmarkStart w:name="z69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478-2) ведение автоматизированного реестра разрешений в сфере строительства;</w:t>
      </w:r>
    </w:p>
    <w:bookmarkEnd w:id="603"/>
    <w:bookmarkStart w:name="z80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478-3) определение порядка ведения по принципу "одного окна" государственных цифровых систем сопровождения архитектурной, градостроительной и строительной деятельности;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479) предусматривается исключить постановлением Правительства РК от 14.04.2026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479) разработка и утверждение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bookmarkStart w:name="z55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480) разработка и утверждение правил и разрешительных требований по аккредитации юридических лиц,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ответственности;</w:t>
      </w:r>
    </w:p>
    <w:bookmarkEnd w:id="605"/>
    <w:bookmarkStart w:name="z55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481) разработка и утверждение правил по аккредитации юридических лиц, осуществляющих управление проектами в сфере архитектуры, градостроительства и строительства;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481-1) ведение реестра аккредитованных организаций в сфере архитектурной, градостроительной и строительной деятельности;</w:t>
      </w:r>
    </w:p>
    <w:bookmarkStart w:name="z55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482) разработка и утверждение типовых правил расчета норм потребления коммунальных услуг по электроснабжению для потребителей, не имеющих приборов учета, и коммунальных услуг по реализации тепловой энергии для потребителей, не имеющих приборов коммерческого учета;</w:t>
      </w:r>
    </w:p>
    <w:bookmarkEnd w:id="607"/>
    <w:bookmarkStart w:name="z73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482-1) осуществление методического обеспечения в области теплоэнергетики в части потребления тепловой энергии;</w:t>
      </w:r>
    </w:p>
    <w:bookmarkEnd w:id="608"/>
    <w:bookmarkStart w:name="z73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482-2) организация проведения научных исследований в области теплоэнергетики в части потребления тепловой энергии;</w:t>
      </w:r>
    </w:p>
    <w:bookmarkEnd w:id="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483) Исключен постановлением Правительства РК от 15.11.2024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484) разработка и утверждение по согласованию с центральным уполномоченным органом по бюджетному планированию правил субсидирования части ставки вознаграждения по ипотечным жилищным займам через субъекты квазигосударственного сектора и методики расчета стоимости услуг субъектов квазигосударственного сектора;</w:t>
      </w:r>
    </w:p>
    <w:bookmarkEnd w:id="610"/>
    <w:bookmarkStart w:name="z69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484-1) разработка и утверждение правил использования выплат целевых накоплений из единого накопительного пенсионного фонда в целях улучшения жилищных условий в соответствии с законодательством Республики Казахстан;</w:t>
      </w:r>
    </w:p>
    <w:bookmarkEnd w:id="611"/>
    <w:bookmarkStart w:name="z55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485) разработка и утверждение по согласованию с центральным уполномоченным органом по бюджетному планированию правил субсидирования ставки вознаграждения по кредитам, выдаваемым банками второго уровня субъектам частного предпринимательства для целей жилищного строительства, через субъекты квазигосударственного сектора и методики расчета стоимости услуг субъектов квазигосударственного сектора;</w:t>
      </w:r>
    </w:p>
    <w:bookmarkEnd w:id="612"/>
    <w:bookmarkStart w:name="z55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486) утверждение правил субсидирования затрат организаций по водоснабжению и (или) водоотведению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613"/>
    <w:bookmarkStart w:name="z69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486-1) разработка и утверждение правил субсидирования затрат организаций водоснабжения и водоотведения на погашение и обслуживание облигационных займов, привлеченных для реализации проектов строительства и реконструкции канализационных очистных сооружений;</w:t>
      </w:r>
    </w:p>
    <w:bookmarkEnd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487) Исключен постановлением Правительства РК от 15.11.2024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488) разработка и утверждение правил, определяющих порядок ведения портала и цифровых систем для организации проведения строительства по принципу "одного окна";</w:t>
      </w:r>
    </w:p>
    <w:bookmarkEnd w:id="615"/>
    <w:bookmarkStart w:name="z56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489) разработка и утверждение правил осуществления инженерно-геологических изысканий;</w:t>
      </w:r>
    </w:p>
    <w:bookmarkEnd w:id="616"/>
    <w:bookmarkStart w:name="z56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490) разработка и утверждение правил разработки, согласования и утверждения градостроительных проектов (генеральные планы населенных пунктов, проекты детальной планировки);</w:t>
      </w:r>
    </w:p>
    <w:bookmarkEnd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490-1) осуществление контроля и надзора за соответствием разработанных и утвержденных градостроительных проектов (проекты детальной планировки, схемы развития и застройки населенных пунктов) требованиям законодательства Республики Казахстан об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490-2) утверждение нормативного документа по ведению государственного градостроительного кадастра;</w:t>
      </w:r>
    </w:p>
    <w:bookmarkStart w:name="z56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491) проведение публичных слушаний при рассмотрении заявок субъектов государственной монополии в соответствии с правилами ценообразования на товары, работы, услуги, производимые и реализуемые субъектом государственной монополии;</w:t>
      </w:r>
    </w:p>
    <w:bookmarkEnd w:id="618"/>
    <w:bookmarkStart w:name="z56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492) утверждение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субсидированию;</w:t>
      </w:r>
    </w:p>
    <w:bookmarkEnd w:id="619"/>
    <w:bookmarkStart w:name="z78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492-1) утверждение правил по разработке планов развития систем водоснабжения и водоотведения населенных пунктов;</w:t>
      </w:r>
    </w:p>
    <w:bookmarkEnd w:id="620"/>
    <w:bookmarkStart w:name="z78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492-2) утверждение правил проведения технического аудита на системах водоснабжения и водоотведения населенных пунктов;</w:t>
      </w:r>
    </w:p>
    <w:bookmarkEnd w:id="621"/>
    <w:bookmarkStart w:name="z78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492-3) утверждение правил пользования системами ливневой (дренажной) канализации населенных пунктов;</w:t>
      </w:r>
    </w:p>
    <w:bookmarkEnd w:id="622"/>
    <w:bookmarkStart w:name="z56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493) разработка и утверждение правил выдачи решения на проведение комплекса работ по постутилизации (сносу) строительных объектов;</w:t>
      </w:r>
    </w:p>
    <w:bookmarkEnd w:id="623"/>
    <w:bookmarkStart w:name="z56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494) осуществление субсидирования части ставки вознаграждения по ипотечным жилищным займам через субъекты квазигосударственного сектора;</w:t>
      </w:r>
    </w:p>
    <w:bookmarkEnd w:id="624"/>
    <w:bookmarkStart w:name="z73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494-1) осуществление субсидирования ставки вознаграждения по кредитам, выдаваемым банками второго уровня субъектам частного предпринимательства для целей жилищного строительства, через субъекты квазигосударственного сектора;</w:t>
      </w:r>
    </w:p>
    <w:bookmarkEnd w:id="625"/>
    <w:bookmarkStart w:name="z74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494-2) разработка и утверждение правил постановки на учет нуждающихся в жилище граждан Республики Казахстан, кандасов в электронную базу "Центр обеспечения жилищем";</w:t>
      </w:r>
    </w:p>
    <w:bookmarkEnd w:id="626"/>
    <w:bookmarkStart w:name="z74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494-3) разработка и утверждение правил реализации мер государственной поддержки, направленных на улучшение жилищных условий;</w:t>
      </w:r>
    </w:p>
    <w:bookmarkEnd w:id="627"/>
    <w:bookmarkStart w:name="z74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494-4) разработка и утверждение правил постановки на учет нуждающихся в жилище лиц и предоставления жилища из жилищного фонда государственных учреждений и государственных предприятий;</w:t>
      </w:r>
    </w:p>
    <w:bookmarkEnd w:id="628"/>
    <w:bookmarkStart w:name="z73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494-5) осуществление субсидирования части арендной платы за жилище, арендованное в частном жилищном фонде;</w:t>
      </w:r>
    </w:p>
    <w:bookmarkEnd w:id="629"/>
    <w:bookmarkStart w:name="z73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494-6) разработка и утверждение по согласованию с центральным уполномоченным органом по бюджетному планированию порядка субсидирования части арендной платы за жилище, арендованное в частном жилищном фонде;</w:t>
      </w:r>
    </w:p>
    <w:bookmarkEnd w:id="630"/>
    <w:bookmarkStart w:name="z79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494-7) разработка и утверждение правил ведения реестра многоквартирных жилых домов по формам управления объектом кондоминиума и субъектам управления объектом кондоминиума и реестра субъектов управления объектом кондоминиума и управляющих многоквартирными жилыми домами;</w:t>
      </w:r>
    </w:p>
    <w:bookmarkEnd w:id="631"/>
    <w:bookmarkStart w:name="z56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495) организация и осуществление взаимодействия с Вооруженными Силами Республики Казахстан, другими войсками и воинскими формированиями, специальными государственными и правоохранительными органами Республики Казахстан в области оборонной промышленности;</w:t>
      </w:r>
    </w:p>
    <w:bookmarkEnd w:id="632"/>
    <w:bookmarkStart w:name="z78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495-1) участие в планировании территориальной обороны;</w:t>
      </w:r>
    </w:p>
    <w:bookmarkEnd w:id="633"/>
    <w:bookmarkStart w:name="z78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495-2) осуществление организации охраны и обороны объектов территориальной обороны при их наличии во взаимодействии с силами территориальной обороны;</w:t>
      </w:r>
    </w:p>
    <w:bookmarkEnd w:id="634"/>
    <w:bookmarkStart w:name="z78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495-3) планирование и проведение эвакуационных мероприятий;</w:t>
      </w:r>
    </w:p>
    <w:bookmarkEnd w:id="635"/>
    <w:bookmarkStart w:name="z78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495-4) создание специальных формирований и обеспечение их материально-техническими средствами на основании мобилизационного задания;</w:t>
      </w:r>
    </w:p>
    <w:bookmarkEnd w:id="636"/>
    <w:bookmarkStart w:name="z79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495-5) проведение мероприятий по инженерно-технической укрепленности и противодиверсионной безопасности объектов территориальной обороны при их наличии;</w:t>
      </w:r>
    </w:p>
    <w:bookmarkEnd w:id="637"/>
    <w:bookmarkStart w:name="z56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496) участие в организации текущего и перспективного планирования обеспечения нужд обороны, безопасности и правопорядка в государстве необходимыми видами вооружения, военной, автомобильной и специальной техники, технических и специальных средств;</w:t>
      </w:r>
    </w:p>
    <w:bookmarkEnd w:id="638"/>
    <w:bookmarkStart w:name="z56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497) участие в осуществлении военно-технического сотрудничества;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498) исключен постановлением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499) исключен постановлением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500) организация и проведение мероприятий по развитию оборонно-промышленного потенциала;</w:t>
      </w:r>
    </w:p>
    <w:bookmarkEnd w:id="640"/>
    <w:bookmarkStart w:name="z57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501) принятие решений и определение порядка мер государственной поддержки организациям оборонно-промышленного комплекса;</w:t>
      </w:r>
    </w:p>
    <w:bookmarkEnd w:id="641"/>
    <w:bookmarkStart w:name="z57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502) формирование предложений для включения в государственный образовательный заказ по определению перечня специальностей, по которым требуется подготовка специалистов для оборонно-промышленного комплекса, с учетом проводимого организациями оборонно-промышленного комплекса мониторинга текущих и перспективных потребностей в квалифицированных кадровых ресурсах;</w:t>
      </w:r>
    </w:p>
    <w:bookmarkEnd w:id="642"/>
    <w:bookmarkStart w:name="z57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503) разработка и утверждение правил сертификации и выдачи сертификата организации по техническому обслуживанию и ремонту авиационной техники государственной авиации;</w:t>
      </w:r>
    </w:p>
    <w:bookmarkEnd w:id="643"/>
    <w:bookmarkStart w:name="z57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504) разработка и утверждение сертификационных требований к организациям по техническому обслуживанию и ремонту авиационной техники государственной авиации;</w:t>
      </w:r>
    </w:p>
    <w:bookmarkEnd w:id="644"/>
    <w:bookmarkStart w:name="z57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505) разработка и утверждение правил оборота вооружения и военной техники;</w:t>
      </w:r>
    </w:p>
    <w:bookmarkEnd w:id="645"/>
    <w:bookmarkStart w:name="z57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506) разработка правил передачи имущества между правоохранительными и специальными государственными органами, Вооруженными Силами Республики Казахстан, другими войсками и воинскими формированиями во время введения чрезвычайного или военного положения на всей территории Республики Казахстан и в отдельных ее местностях;</w:t>
      </w:r>
    </w:p>
    <w:bookmarkEnd w:id="646"/>
    <w:bookmarkStart w:name="z57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507) разработка перечня субъектов, имеющих право пользования вооружением и военной техникой;</w:t>
      </w:r>
    </w:p>
    <w:bookmarkEnd w:id="647"/>
    <w:bookmarkStart w:name="z58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508) осуществление государственного контроля за оборотом вооружения и военной техники;</w:t>
      </w:r>
    </w:p>
    <w:bookmarkEnd w:id="648"/>
    <w:bookmarkStart w:name="z58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509) разработка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объектов;</w:t>
      </w:r>
    </w:p>
    <w:bookmarkEnd w:id="649"/>
    <w:bookmarkStart w:name="z69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509-1) разработка и утверждение правил по организации производственной деятельности объектов утилизации боеприпасов и взрывчатых веществ, обеспечению безопасности при проведении данных работ и охраны объектов утилизации боеприпасов и взрывчатых веществ;</w:t>
      </w:r>
    </w:p>
    <w:bookmarkEnd w:id="650"/>
    <w:bookmarkStart w:name="z58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510) распоряжение неиспользуемым имуществом и принятие решений о передаче, реализации и ликвидации посредством уничтожения, утилизации, захоронения и переработки неиспользуемого имущества в порядке, определенном Правительством Республики Казахстан, и передача неиспользуемого имущества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обществ;</w:t>
      </w:r>
    </w:p>
    <w:bookmarkEnd w:id="651"/>
    <w:bookmarkStart w:name="z58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511) разработка и утверждение правил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 Республики Казахстан, других войск и воинских формирований;</w:t>
      </w:r>
    </w:p>
    <w:bookmarkEnd w:id="652"/>
    <w:bookmarkStart w:name="z69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511-1) разработка и утверждение правил организации и проведения научных исследований в рамках государственного оборонного заказа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Казахстан;</w:t>
      </w:r>
    </w:p>
    <w:bookmarkEnd w:id="653"/>
    <w:bookmarkStart w:name="z70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511-2) разработка и утверждение правил проведения экспертизы научных исследований в рамках государственного оборонного заказа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Казахстан;</w:t>
      </w:r>
    </w:p>
    <w:bookmarkEnd w:id="654"/>
    <w:bookmarkStart w:name="z70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511-3) разработка специализированных научных направлений в рамках государственного оборонного заказа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Казахстан;</w:t>
      </w:r>
    </w:p>
    <w:bookmarkEnd w:id="655"/>
    <w:bookmarkStart w:name="z70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511-4) создание экспертных советов по специализированным научным направлениям в рамках государственного оборонного заказа, утверждение их положений и составов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Казахстан;</w:t>
      </w:r>
    </w:p>
    <w:bookmarkEnd w:id="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511-5) исключен постановлением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511-6) исключен постановлением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511-7) разработка, согласование, утверждение, изменение, отмена военных национальных стандартов и ведение их учета;</w:t>
      </w:r>
    </w:p>
    <w:bookmarkEnd w:id="657"/>
    <w:bookmarkStart w:name="z58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512) разработка и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658"/>
    <w:bookmarkStart w:name="z58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513) создание экспертных советов в области технического регулирования;</w:t>
      </w:r>
    </w:p>
    <w:bookmarkEnd w:id="659"/>
    <w:bookmarkStart w:name="z58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514) утверждение состава экспертных советов в области технического регулирования и положения о них;</w:t>
      </w:r>
    </w:p>
    <w:bookmarkEnd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514-1) разработка и утверждение правил проведения конкурса по определению организации в качестве национального института технического нормирования в строительстве и квалификационных требований к участникам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514-2) определение организации в качестве национального института технического нормирования в строительстве на конкурсной основе для координации работ по совершенствованию государственных нормативных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514-3) осуществление контроля за выполнением требований законодательства Республики Казахстан о приоритетном использовании потенциала Республики Казахстан в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514-4) утверждение типового положения об архитектурно-градостроительном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514-5) утверждение перечня видов строительных объектов, при создании и эксплуатации которых обязательно применение технологии информационного моделирования строительных объектов в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514-6) установление сроков введения особого регулирования архитектурной, градостроительной и строительной деятельности в зонах экологического бедствия и (или) чрезвычайных экологических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514-7) осуществление рассмотрения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514-8) формирование профильных технических комитетов в области технического нормирования с целью вовлечения компетентных специалистов и практиков в процесс совершенствования государственных нормативных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514-9) определение положения и порядка работы профильных технических комитетов в области технического нормирования;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514-10) создание научно-технического совета, определение его состава и положения;</w:t>
      </w:r>
    </w:p>
    <w:bookmarkStart w:name="z58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515) разработка и утверждение совместно с Министерством обороны Республики Казахстан совместных действий по уничтожению боеприпасов, отнесенных к неиспользуемому имуществу;</w:t>
      </w:r>
    </w:p>
    <w:bookmarkEnd w:id="661"/>
    <w:bookmarkStart w:name="z58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516) внесение предложений в Правительство Республики Казахстан по введению мер государственного стимулирования промышленности, определению порядка применения, а также их отмене;</w:t>
      </w:r>
    </w:p>
    <w:bookmarkEnd w:id="662"/>
    <w:bookmarkStart w:name="z58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517) внесение предложений в Правительство Республики Казахстан по введению элементов промышленно-инновационной инфраструктуры, а также определению порядка их создания и функционирования;</w:t>
      </w:r>
    </w:p>
    <w:bookmarkEnd w:id="663"/>
    <w:bookmarkStart w:name="z59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518) формирование и ведение реестра территориальных кластеров;</w:t>
      </w:r>
    </w:p>
    <w:bookmarkEnd w:id="664"/>
    <w:bookmarkStart w:name="z59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519) содействие развитию национальных систем промышленной кооперации и субконтрактации, в том числе в рамках участия в международных системах промышленной кооперации и субконтрактации;</w:t>
      </w:r>
    </w:p>
    <w:bookmarkEnd w:id="665"/>
    <w:bookmarkStart w:name="z59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520) определение отраслевых центров технологических компетенций по рекомендации Совета по технологической политике;</w:t>
      </w:r>
    </w:p>
    <w:bookmarkEnd w:id="666"/>
    <w:bookmarkStart w:name="z59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521) проведение мониторинга исполнения заключенного соглашения о повышении конкурентоспособности;   522) оказание содействия субъектам промышленно-инновационной деятельности по вхождению в глобальные цепочки добавленной стоимости,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производителей, лидирующих по конкретным товарам;</w:t>
      </w:r>
    </w:p>
    <w:bookmarkEnd w:id="6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523)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524) исключен постановлением Правительства РК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525) осуществление сбора информации о потребностях субъектов деятельности в сфере промышленности в научных исследованиях, разработках и еҰ направление для размещения на интернет-ресурсе уполномоченного органа в области науки и периодических печатных изданиях в целях привлечения научных организаций для осуществления научных исследований и разработок;</w:t>
      </w:r>
    </w:p>
    <w:bookmarkEnd w:id="668"/>
    <w:bookmarkStart w:name="z59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526) поиск и проведение переговоров с потенциальными инвесторами, в том числе иностранными, с целью привлечения их к участию в реализации промышленно-инновационных проектов;</w:t>
      </w:r>
    </w:p>
    <w:bookmarkEnd w:id="669"/>
    <w:bookmarkStart w:name="z59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527) привлечение субъектов промышленно-инновационной деятельности к участию в бизнес-форумах, конференциях и семинарах по инвестиционной тематике;</w:t>
      </w:r>
    </w:p>
    <w:bookmarkEnd w:id="670"/>
    <w:bookmarkStart w:name="z59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528) распространение информации о промышленно-инновационных проектах в средствах массовой информации, в том числе иностранных, посредством загранучреждений, а также через иностранные дипломатические и приравненные к ним представительства и консульские учреждения на территории Республики Казахстан;</w:t>
      </w:r>
    </w:p>
    <w:bookmarkEnd w:id="671"/>
    <w:bookmarkStart w:name="z60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529) стимулирование действующих инвесторов на осуществление реинвестирования;</w:t>
      </w:r>
    </w:p>
    <w:bookmarkEnd w:id="672"/>
    <w:bookmarkStart w:name="z60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530) привлечение инвесторов, в том числе иностранных, для создания совместных производств;</w:t>
      </w:r>
    </w:p>
    <w:bookmarkEnd w:id="673"/>
    <w:bookmarkStart w:name="z60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531) принятие мер по снижению углеродного следа, которые могут включать следующие направления: расширение производства таких товаров, стимулирование приобретения товаров, в том числе в соответствии с законодательством Республики Казахстан о государственных закупках, повышение привлекательности их эксплуатации и иные меры, предусмотренные законодательством Республики Казахстан;</w:t>
      </w:r>
    </w:p>
    <w:bookmarkEnd w:id="674"/>
    <w:bookmarkStart w:name="z60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675"/>
    <w:bookmarkStart w:name="z60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533) создание совета по взаимодействию и сотрудничеству с неправительственными организациями;</w:t>
      </w:r>
    </w:p>
    <w:bookmarkEnd w:id="676"/>
    <w:bookmarkStart w:name="z60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677"/>
    <w:bookmarkStart w:name="z60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678"/>
    <w:bookmarkStart w:name="z60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</w:t>
      </w:r>
    </w:p>
    <w:bookmarkEnd w:id="679"/>
    <w:bookmarkStart w:name="z60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680"/>
    <w:bookmarkStart w:name="z60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681"/>
    <w:bookmarkStart w:name="z61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682"/>
    <w:bookmarkStart w:name="z61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683"/>
    <w:bookmarkStart w:name="z61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684"/>
    <w:bookmarkStart w:name="z61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</w:t>
      </w:r>
    </w:p>
    <w:bookmarkEnd w:id="685"/>
    <w:bookmarkStart w:name="z61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543) установление цен на товары (работы, услуги), производимые и (или) реализуемые субъектами государственной монополии и специального права, по согласованию с антимонопольным органом;</w:t>
      </w:r>
    </w:p>
    <w:bookmarkEnd w:id="686"/>
    <w:bookmarkStart w:name="z61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544) осуществление иных полномочий,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30.04.2024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16.08.2024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15.11.2024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14.05.2025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13.08.2025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19.09.2025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22.09.2025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27.11.2025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21.02.2026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14.04.2026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688"/>
    <w:bookmarkStart w:name="z61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689"/>
    <w:bookmarkStart w:name="z61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назначается на должность и освобождается от должности в соответствии с законодательством Республики Казахстан.</w:t>
      </w:r>
    </w:p>
    <w:bookmarkEnd w:id="690"/>
    <w:bookmarkStart w:name="z61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имеет заместителей (вице-министров),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91"/>
    <w:bookmarkStart w:name="z62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692"/>
    <w:bookmarkStart w:name="z62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регулируемой сфере;</w:t>
      </w:r>
    </w:p>
    <w:bookmarkEnd w:id="693"/>
    <w:bookmarkStart w:name="z62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заместителей;</w:t>
      </w:r>
    </w:p>
    <w:bookmarkEnd w:id="694"/>
    <w:bookmarkStart w:name="z62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возлагает на одного из вице-министров полномочия по подписанию документов, адресованных руководству Правительства и Руководителю Аппарата Правительства Республики Казахстан;</w:t>
      </w:r>
    </w:p>
    <w:bookmarkEnd w:id="695"/>
    <w:bookmarkStart w:name="z62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руководителем аппарата назначает на должности и освобождает от должностей заместителей руководителей ведомств;</w:t>
      </w:r>
    </w:p>
    <w:bookmarkEnd w:id="696"/>
    <w:bookmarkStart w:name="z62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отменяет или приостанавливает полностью или в части действие актов ведомств;</w:t>
      </w:r>
    </w:p>
    <w:bookmarkEnd w:id="697"/>
    <w:bookmarkStart w:name="z62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Министерство в Парламенте Республики Казахстан, государственных органах и иных организациях;</w:t>
      </w:r>
    </w:p>
    <w:bookmarkEnd w:id="698"/>
    <w:bookmarkStart w:name="z62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Министерства;</w:t>
      </w:r>
    </w:p>
    <w:bookmarkEnd w:id="699"/>
    <w:bookmarkStart w:name="z62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визирует проекты нормативных правовых актов, поступивших на согласование в Министерство;</w:t>
      </w:r>
    </w:p>
    <w:bookmarkEnd w:id="700"/>
    <w:bookmarkStart w:name="z62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Министерстве и несет за это персональную ответственность;</w:t>
      </w:r>
    </w:p>
    <w:bookmarkEnd w:id="701"/>
    <w:bookmarkStart w:name="z63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законами Республики Казахстан.</w:t>
      </w:r>
    </w:p>
    <w:bookmarkEnd w:id="702"/>
    <w:bookmarkStart w:name="z63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в период его отсутствия осуществляется лицом, его замещающим в соответствии с действующим законодательством.</w:t>
      </w:r>
    </w:p>
    <w:bookmarkEnd w:id="703"/>
    <w:bookmarkStart w:name="z63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04"/>
    <w:bookmarkStart w:name="z63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05"/>
    <w:bookmarkStart w:name="z634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706"/>
    <w:bookmarkStart w:name="z63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707"/>
    <w:bookmarkStart w:name="z63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8"/>
    <w:bookmarkStart w:name="z63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709"/>
    <w:bookmarkStart w:name="z63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0"/>
    <w:bookmarkStart w:name="z639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711"/>
    <w:bookmarkStart w:name="z64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712"/>
    <w:bookmarkStart w:name="z641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и его ведомств</w:t>
      </w:r>
    </w:p>
    <w:bookmarkEnd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15.12.2023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15.01.2026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26.01.2026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Start w:name="z64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Министерство:</w:t>
      </w:r>
    </w:p>
    <w:bookmarkEnd w:id="714"/>
    <w:bookmarkStart w:name="z64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"Казахстанский центр индустрии и экспорта "QazIndustry";</w:t>
      </w:r>
    </w:p>
    <w:bookmarkEnd w:id="715"/>
    <w:bookmarkStart w:name="z64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"Казахстан инжиниринг" (Kazakhstan Engineering)";</w:t>
      </w:r>
    </w:p>
    <w:bookmarkEnd w:id="716"/>
    <w:bookmarkStart w:name="z64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"Управляющая компания специальной экономической зоны "Химический парк Тараз".</w:t>
      </w:r>
    </w:p>
    <w:bookmarkEnd w:id="717"/>
    <w:bookmarkStart w:name="z69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"Фонд развития оборонно-промышленного комплекса".</w:t>
      </w:r>
    </w:p>
    <w:bookmarkEnd w:id="718"/>
    <w:bookmarkStart w:name="z64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промышленности Министерства промышленности и строительства Республики Казахстан:</w:t>
      </w:r>
    </w:p>
    <w:bookmarkEnd w:id="719"/>
    <w:bookmarkStart w:name="z64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720"/>
    <w:bookmarkStart w:name="z64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"Национальный центр энергосбережения";</w:t>
      </w:r>
    </w:p>
    <w:bookmarkEnd w:id="721"/>
    <w:bookmarkStart w:name="z64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"Научно-производственный центр машиностроения;</w:t>
      </w:r>
    </w:p>
    <w:bookmarkEnd w:id="722"/>
    <w:bookmarkStart w:name="z65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предприятия:</w:t>
      </w:r>
    </w:p>
    <w:bookmarkEnd w:id="723"/>
    <w:bookmarkStart w:name="z65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"Жезказганредмет" Комитета промышленности Министерства промышленности и строительства Республики Казахстан;</w:t>
      </w:r>
    </w:p>
    <w:bookmarkEnd w:id="724"/>
    <w:bookmarkStart w:name="z65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"Национальный центр по комплексной переработке минерального сырья Республики Казахстан" Комитета промышленности Министерства промышленности и строительства Республики Казахстан;</w:t>
      </w:r>
    </w:p>
    <w:bookmarkEnd w:id="725"/>
    <w:bookmarkStart w:name="z65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"Национальный центр технологического прогнозирования" Комитета промышленности Министерства промышленности и строительства Республики Казахстан.</w:t>
      </w:r>
    </w:p>
    <w:bookmarkEnd w:id="726"/>
    <w:bookmarkStart w:name="z65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по делам строительства и жилищно-коммунального хозяйства Министерства промышленности и строительства Республики Казахстан:</w:t>
      </w:r>
    </w:p>
    <w:bookmarkEnd w:id="727"/>
    <w:bookmarkStart w:name="z65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государственные предприятия: </w:t>
      </w:r>
    </w:p>
    <w:bookmarkEnd w:id="728"/>
    <w:bookmarkStart w:name="z65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"Государственная вневедомственная экспертиза проектов" Комитета по делам строительства и жилищно-коммунального хозяйства Министерства промышленности и строительства Республики Казахстан (РГП "Госэкспертиза");</w:t>
      </w:r>
    </w:p>
    <w:bookmarkEnd w:id="729"/>
    <w:bookmarkStart w:name="z65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кадастра" Комитета по делам строительства и жилищно-коммунального хозяйства Министерства промышленности и строительства Республики Казахстан;</w:t>
      </w:r>
    </w:p>
    <w:bookmarkEnd w:id="730"/>
    <w:bookmarkStart w:name="z65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731"/>
    <w:bookmarkStart w:name="z65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"Казахский научно-исследовательский и проектный институт строительства и архитектуры";</w:t>
      </w:r>
    </w:p>
    <w:bookmarkEnd w:id="732"/>
    <w:bookmarkStart w:name="z66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"Казахстанский центр модернизации и развития жилищно-коммунального хозяйства"</w:t>
      </w:r>
    </w:p>
    <w:bookmarkEnd w:id="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геологии Министерства промышленности и строительства Республики Казахстан:</w:t>
      </w:r>
    </w:p>
    <w:bookmarkEnd w:id="734"/>
    <w:bookmarkStart w:name="z66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геологическая служба".</w:t>
      </w:r>
    </w:p>
    <w:bookmarkEnd w:id="735"/>
    <w:bookmarkStart w:name="z66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Министерства и его ведомств</w:t>
      </w:r>
    </w:p>
    <w:bookmarkEnd w:id="736"/>
    <w:bookmarkStart w:name="z66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геологии Министерства промышленности и строительства Республики Казахстан:</w:t>
      </w:r>
    </w:p>
    <w:bookmarkEnd w:id="737"/>
    <w:bookmarkStart w:name="z66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"Северо-Казахстанский межрегиональный департамент геологии Комитета геологии Министерства промышленности и строительства Республики Казахстан "Севказнедра";</w:t>
      </w:r>
    </w:p>
    <w:bookmarkEnd w:id="738"/>
    <w:bookmarkStart w:name="z66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"Центрально-Казахстанский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"Центрказнедра";</w:t>
      </w:r>
    </w:p>
    <w:bookmarkEnd w:id="739"/>
    <w:bookmarkStart w:name="z67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"Южно-Казахстанский межрегиональный департамент геологии Комитета геологии Министерства промышленности и строительства Республики Казахстан "Южказнедра";</w:t>
      </w:r>
    </w:p>
    <w:bookmarkEnd w:id="740"/>
    <w:bookmarkStart w:name="z67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"Восточно-Казахстанский межрегиональный департамент геологии Комитета геологии Министерства промышленности и строительства Республики Казахстан "Востказнедра";</w:t>
      </w:r>
    </w:p>
    <w:bookmarkEnd w:id="741"/>
    <w:bookmarkStart w:name="z67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"Западно-Казахстанский межрегиональный департамент геологии Комитета геологии Министерства промышленности и строительства Республики Казахстан "Запказнедра".</w:t>
      </w:r>
    </w:p>
    <w:bookmarkEnd w:id="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864</w:t>
            </w:r>
          </w:p>
        </w:tc>
      </w:tr>
    </w:tbl>
    <w:bookmarkStart w:name="z674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права владения и пользования государственными пакетами акций и долями участия организации которых передаются Министерству промышленности и строительства Республики Казахстан и его ведомствам</w:t>
      </w:r>
    </w:p>
    <w:bookmarkEnd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15.01.2026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26.01.2026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Start w:name="z67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промышленности и строительства Республики Казахстан</w:t>
      </w:r>
    </w:p>
    <w:bookmarkEnd w:id="744"/>
    <w:bookmarkStart w:name="z67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745"/>
    <w:bookmarkStart w:name="z67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центр индустрии и экспорта "QazIndustry";</w:t>
      </w:r>
    </w:p>
    <w:bookmarkEnd w:id="746"/>
    <w:bookmarkStart w:name="z67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"Казахстан инжиниринг" (Kazakhstan Engineering)";</w:t>
      </w:r>
    </w:p>
    <w:bookmarkEnd w:id="747"/>
    <w:bookmarkStart w:name="z67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"Управляющая компания специальной экономической зоны "Химический парк Тараз".</w:t>
      </w:r>
    </w:p>
    <w:bookmarkEnd w:id="748"/>
    <w:bookmarkStart w:name="z68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промышленности Министерства промышленности и строительства Республики Казахстан</w:t>
      </w:r>
    </w:p>
    <w:bookmarkEnd w:id="749"/>
    <w:bookmarkStart w:name="z68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750"/>
    <w:bookmarkStart w:name="z68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"Национальный центр энергосбережения".</w:t>
      </w:r>
    </w:p>
    <w:bookmarkEnd w:id="751"/>
    <w:bookmarkStart w:name="z68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ответственностью:</w:t>
      </w:r>
    </w:p>
    <w:bookmarkEnd w:id="752"/>
    <w:bookmarkStart w:name="z68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"Научно-производственный центр машиностроения".</w:t>
      </w:r>
    </w:p>
    <w:bookmarkEnd w:id="753"/>
    <w:bookmarkStart w:name="z68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строительства и жилищно-коммунального хозяйства Министерства промышленности и строительства Республики Казахстан</w:t>
      </w:r>
    </w:p>
    <w:bookmarkEnd w:id="754"/>
    <w:bookmarkStart w:name="z68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755"/>
    <w:bookmarkStart w:name="z68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"Казахский научно-исследовательский и проектный институт строительства и архитектуры";</w:t>
      </w:r>
    </w:p>
    <w:bookmarkEnd w:id="756"/>
    <w:bookmarkStart w:name="z68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центр модернизации и развития жилищно-коммунального хозяйства".</w:t>
      </w:r>
    </w:p>
    <w:bookmarkEnd w:id="757"/>
    <w:bookmarkStart w:name="z68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геологии Министерства промышленности и строительства Республики Казахстан</w:t>
      </w:r>
    </w:p>
    <w:bookmarkEnd w:id="758"/>
    <w:bookmarkStart w:name="z69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759"/>
    <w:bookmarkStart w:name="z69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геологическая служба".</w:t>
      </w:r>
    </w:p>
    <w:bookmarkEnd w:id="7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