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9d8" w14:textId="6882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марта 2016 года № 130 "Об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130 "Об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