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2021d" w14:textId="4f202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июля 2023 года № 587.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Правительства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2023 года № 587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Правительства Республики Казахстан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2015 года № 1200 "Об утверждении Правил осуществления государственных закупок с применением особого порядка".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2018 года № 910 "О внесении изменений и дополнений в постановление Правительства Республики Казахстан от 31 декабря 2015 года № 1200 "Об утверждении Правил осуществления государственных закупок с применением особого порядка".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мая 2019 года № 261 "О внесении изменений в постановление Правительства Республики Казахстан от 31 декабря 2015 года № 1200 "Об утверждении Правил осуществления государственных закупок с применением особого порядка".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августа 2020 года № 535 "О внесении изменений и дополнений в постановление Правительства Республики Казахстан от 31 декабря 2015 года № 1200 "Об утверждении Правил осуществления государственных закупок с применением особого порядка".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 и распоряжения Премьер-Министра Республики Казахстан, утвержденных постановлением Правительства Республики Казахстан от 18 марта 2021 года № 145 "О внесении изменений и дополнений в некоторые решения Правительства Республики Казахстан и распоряжения Премьер-Министра Республики Казахстан".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2021 года № 953 "О внесении изменений в постановление Правительства Республики Казахстан от 31 декабря 2015 года № 1200 "Об утверждении Правил осуществления государственных закупок с применением особого порядка".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февраля 2022 года № 84 "О внесении дополнений в постановление Правительства Республики Казахстан от 31 декабря 2015 года № 1200 "Об утверждении Правил осуществления государственных закупок с применением особого порядка".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