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5c21" w14:textId="ea75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2023 год и внесении изменений и дополнений в постановление Правительства Республики Казахстан от 6 декабря 2022 года № 987 "О реализации Закона Республики Казахстан "О республиканском бюджете на 2023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2022 года № 987 "О реализации Закона Республики Казахстан "О республиканском бюджете на 2023 – 2025 годы" следующие изменения и дополнения: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2-9)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"2-9) распределение сумм целевых текущих трансфертов областным бюджетам, бюджетам городов республиканского значения, столицы на обеспечение социальной поддержки граждан по вопросам занятости согласно приложению 2-9 к настоящему постановлению;";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2 431 424 534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1 601 864 120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1 154 292 724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377 443 980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219 009 111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109 141 897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2 415 576 201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1 601 864 120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1 154 292 724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375 385 000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219 009 111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109 141 897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51 764 332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47 541 603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47 541 603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47 541 603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63 090 668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51 764 332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46 032 302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46 032 302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46 032 302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Оперативно-спасательного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условиями. Корректировка сметной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 на строительство 3-х этажной пристройки к административному зданию Департамента по чрезвычайным ситуациям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селезадерживающей плотины в бассейне реки Аксай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селезадерживающей плотины в бассейне реки Аксай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4 525 674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25 790 412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25 240 733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7 852 251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7 731 461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 2", Акмолинская область, Аршалинский район, п. Аршалы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 7", Акмолинская область, Зерендинский район, Конысбайский с.о., п. Гранитный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7 197 727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 2", Акмолинская область, Аршалинский район, п. Аршалы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 7", Акмолинская область, Зерендинский район, Конысбайский с.о., п. Гранитный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358 905 400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978 712 789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1 041 108 607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 и столицы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345 116 047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978 712 789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1 041 108 607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 и столицы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</w:tbl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1 099 987</w:t>
            </w:r>
          </w:p>
        </w:tc>
      </w:tr>
    </w:tbl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1 099 987</w:t>
            </w:r>
          </w:p>
        </w:tc>
      </w:tr>
    </w:tbl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14 470 660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14 470 660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14 470 660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14 470 660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612 547</w:t>
            </w:r>
          </w:p>
        </w:tc>
      </w:tr>
    </w:tbl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612 547</w:t>
            </w:r>
          </w:p>
        </w:tc>
      </w:tr>
    </w:tbl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4 061 952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3 864 679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213 399 422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80 143 605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213 399 422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80 143 605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26 095 494</w:t>
            </w:r>
          </w:p>
        </w:tc>
      </w:tr>
    </w:tbl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193 780 940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80 143 605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193 780 940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80 143 605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26 095 494</w:t>
            </w:r>
          </w:p>
        </w:tc>
      </w:tr>
    </w:tbl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84 322 386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18 967 637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80 497 072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18 967 637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2 721 293</w:t>
            </w:r>
          </w:p>
        </w:tc>
      </w:tr>
    </w:tbl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71 432 633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18 967 637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70 285 038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18 967 637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2 721 293</w:t>
            </w:r>
          </w:p>
        </w:tc>
      </w:tr>
    </w:tbl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5 142 318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5 772 785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6 878 898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3 108 545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10 398 854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7 408 276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города Астана, Жамбылской и Северо-Казахстанской областей на строительство и (или) реконструкцию жилья коммунального жилищного фонда в рамках пилотных проектов по новой схеме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126 077 036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23 374 201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93 346 542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49 004 978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16 344 931</w:t>
            </w:r>
          </w:p>
        </w:tc>
      </w:tr>
    </w:tbl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города Астана, Жамбылской и Северо-Казахстанской областей на строительство и (или) реконструкцию жилья коммунального жилищного фонда в рамках пилотных проектов по новой схеме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119 348 307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23 374 201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90 612 307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49 004 978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16 344 931</w:t>
            </w:r>
          </w:p>
        </w:tc>
      </w:tr>
    </w:tbl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7 886 858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2 300 090</w:t>
            </w:r>
          </w:p>
        </w:tc>
      </w:tr>
    </w:tbl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8 786 858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2 300 090</w:t>
            </w:r>
          </w:p>
        </w:tc>
      </w:tr>
    </w:tbl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19 553 322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4 686 744</w:t>
            </w:r>
          </w:p>
        </w:tc>
      </w:tr>
    </w:tbl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16 929 332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14 011 796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4 686 744</w:t>
            </w:r>
          </w:p>
        </w:tc>
      </w:tr>
    </w:tbl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ливневой канализации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2 342 526</w:t>
            </w:r>
          </w:p>
        </w:tc>
      </w:tr>
    </w:tbl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ливневой канализации в рамках национального проекта "Сильные регионы – драйвер развития страны"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2 342 526</w:t>
            </w:r>
          </w:p>
        </w:tc>
      </w:tr>
    </w:tbl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объектов культуры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объектов культуры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35 442 476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47 643 156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35 442 476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47 643 156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развитию инженерной, транспортной и социальной инфраструктуры в областных центрах,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моно-, и малых городах и сельских территориях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11 926 838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38 393 545</w:t>
            </w:r>
          </w:p>
        </w:tc>
      </w:tr>
    </w:tbl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35 422 660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47 643 156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35 422 660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47 643 156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развитию инженерной, транспортной и социальной инфраструктуры в областных центрах,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моно-, и малых городах и сельских территориях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38 393 545</w:t>
            </w:r>
          </w:p>
        </w:tc>
      </w:tr>
    </w:tbl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 транспортной (благоустройство) инфраструктуры в областных центрах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16 666 412</w:t>
            </w:r>
          </w:p>
        </w:tc>
      </w:tr>
    </w:tbl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 транспортной (благоустройство) инфраструктуры в областных центрах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7 389 506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16 666 412</w:t>
            </w:r>
          </w:p>
        </w:tc>
      </w:tr>
    </w:tbl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552 966</w:t>
            </w:r>
          </w:p>
        </w:tc>
      </w:tr>
    </w:tbl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3 844 573</w:t>
            </w:r>
          </w:p>
        </w:tc>
      </w:tr>
    </w:tbl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3 844 573</w:t>
            </w:r>
          </w:p>
        </w:tc>
      </w:tr>
    </w:tbl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2 109 931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13 306 983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13 306 983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5 405 038</w:t>
            </w:r>
          </w:p>
        </w:tc>
      </w:tr>
    </w:tbl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12 806 983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12 806 983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5 405 038</w:t>
            </w:r>
          </w:p>
        </w:tc>
      </w:tr>
    </w:tbl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13 306 983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401 617</w:t>
            </w:r>
          </w:p>
        </w:tc>
      </w:tr>
    </w:tbl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12 806 983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401 617</w:t>
            </w:r>
          </w:p>
        </w:tc>
      </w:tr>
    </w:tbl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"V.III. Целевые трансферты на развитие":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249 "Министерство индустрии и инфраструктурного развития Республики Казахстан":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229 "Реализация мероприятий в области жилищно-коммунального хозяйства":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110 "Целевые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"Сильные регионы – драйвер развития страны":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10 490 875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4 363 614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10 808 423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7 454 498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10 717 902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119 "Целевые трансферты на развитие областным бюджетам, бюджетам городов республиканского значения, столицы на развитие систем теплоснабжения за счет целевого трансферта из Национального фонда Республики Казахстан":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8 932 869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7 312 376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3 565 915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6 987 090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3 869 689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22 497 187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"Министерство национальной экономики Республики Казахстан":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082 "Реализация мероприятий по развитию инженерной, транспортной и социальной инфраструктуры в областных центрах, моно-, и малых городах и сельских территориях":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31 905 467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6 779 061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31 176 112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6 779 061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2 406 523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35 295 056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35 695 056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13 030 776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94 962 291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34 137 735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95 291 646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34 137 735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6 080 641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6 320 641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8 881 614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Ұлытау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</w:tr>
    </w:tbl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8 751 034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Ұлытау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341 043</w:t>
            </w:r>
          </w:p>
        </w:tc>
      </w:tr>
    </w:tbl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102 745 600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62 745 600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105 241 600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42 496 000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62 745 600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28 980 000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</w:t>
            </w:r>
          </w:p>
        </w:tc>
      </w:tr>
    </w:tbl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28 980 000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2 560 000</w:t>
            </w:r>
          </w:p>
        </w:tc>
      </w:tr>
    </w:tbl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сопровождение рынка труда и методологическая поддержка центров занятости населения в социально-трудовой сфере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сопровождение рынка труда и методологическая поддержка центров занятости населения в социально-трудовой сфере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трудовых ресурсов"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068 "Развитие продуктивной занятости" 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"Проведение текущих мероприятий в рамках развития продуктивной занятости"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397 472</w:t>
            </w:r>
          </w:p>
        </w:tc>
      </w:tr>
    </w:tbl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42-1, следующего содержания: 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и подготовке к вводу в эксплуатацию бюджетного инвестиционного проекта "Строительство Национального научного онкологического центра в г. Нур-Султан"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предусматривает сопровождение к вводу в эксплуатацию дорогостоящего высокотехнологичного оборудования центров лучевой терапии, ядерной медицины, впервые внедряемого в Республике Казахстан с привлечением высококвалифицированных специалистов.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онкологический центр"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"Обеспечение хранения специального медицинского резерва и развитие инфраструктуры здравоохранения"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"Услуги по сопровождению и подготовке к вводу в эксплуатацию бюджетного инвестиционного проекта "Строительство Национального научного онкологического центра в городе Астана"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420 968</w:t>
            </w:r>
          </w:p>
        </w:tc>
      </w:tr>
    </w:tbl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57-1, следующего содержания: 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научно-познавательному, библиотечно-информационному обеспечению, популяризации казахстанской науки, обеспечению функционирования научно-исследовательских институтов и учреждений, музея, научной библиотеки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производственно-хозяйственной деятельности в области науки и послевузовского образования. Популяризация казахстанской науки путем организации и проведения научно-образовательной и культурно-просветительской работы. Научно-фондовая работа в музеях. Осуществление научной обработки музейных фондов, раскрытие его с помощью справочно-поискового аппарата в традиционном и электронном видах и организация доступа к нему. Библиотечное, справочно-библиографическое и информационное обслуживание пользователей, оказание информационных и методических услуг для ученых, научно-исследовательских учреждений. Библиотечное, справочно-библиографическое и информационное обслуживание пользователей, совершенствование работы филиалов, формирование площадки для доступа массового читателя и исследователей к исторически значимым и редким архивным и библиотечным материалам. Пропаганда достижений казахстанской науки, организация и проведение мероприятий. Международное сотрудничество с библиотеками и музеями ближнего и дальнего зарубежья, участие в международных программах и проектах в области библиотечной и музейной деятельности.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на ПХВ "Ғылым ордасы"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"Обеспечение доступа к научно-историческим ценностям, научно-технической и научно-педагогической информации", подпрограмма 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доступности научной, научно-технической и научно-педагогической информации"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691 668</w:t>
            </w:r>
          </w:p>
        </w:tc>
      </w:tr>
    </w:tbl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100, изложить в следующей редакции: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очередного конкурсного отбора в Президентский молодежный кадровый резерв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услуги по проведению отбора в Президентский молодежный кадровый резерв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государственного управления при Президенте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единой государственной политики в сфере государственной службы" 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деятельности уполномоченного органа по формированию и реализации единой государственной политики в сфере государственной службы"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91 717</w:t>
            </w:r>
          </w:p>
        </w:tc>
      </w:tr>
    </w:tbl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приложением 2-9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3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ПРГ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Премьер-Министра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-648 592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-547 576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-84 428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управления, развитие системы проектного управления в деятельности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-1 813 064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-1 813 064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-3 168 000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6 066 315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10 947 948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-657 858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2 630 341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8 975 465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4 547 272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4 563 217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реализация государственной политики в области науки и высшего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-11 313 727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-11 313 727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-12 644 401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продуктивной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-18 536 437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-18 536 437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-11 674 130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-6 862 307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спорта, архивной и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-1 361 949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-1 346 233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выдаваемым кредитам и совершаемым лизинговым сделкам банками второго уровня, АО "Банк Развития Казахстана" и иными юридическими лицами, осуществляющими лизинговую деятельность, зарубежным покупателям высокотехнологичных товаров, услуг и работ отечественной обрабатывающей промышленности, которые подлежат страхованию со стороны национального института развития в области развития и продвижения несырьевого экспорта, с учетом принятых международных обязательств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4 398 926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4 398 926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управления, развитие системы проектного управления в деятельности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4 832 816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-147 888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987</w:t>
            </w:r>
          </w:p>
        </w:tc>
      </w:tr>
    </w:tbl>
    <w:bookmarkStart w:name="z401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Мангистауской области на обеспечение ветеринарной безопасности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206 858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987</w:t>
            </w:r>
          </w:p>
        </w:tc>
      </w:tr>
    </w:tbl>
    <w:bookmarkStart w:name="z404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4 787 290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987</w:t>
            </w:r>
          </w:p>
        </w:tc>
      </w:tr>
    </w:tbl>
    <w:bookmarkStart w:name="z407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обеспечение социальной поддержки граждан по вопросам занятости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1 590 758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987</w:t>
            </w:r>
          </w:p>
        </w:tc>
      </w:tr>
    </w:tbl>
    <w:bookmarkStart w:name="z410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254 203 488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254 203 488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236 130 952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