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aa2436" w14:textId="6aa243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приема и размещения лиц, ищущих убежище, при их массовом притоке в пунктах временного поселения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12 июля 2023 года № 554.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4)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 Закона Республики Казахстан "О беженцах" Правительство Республики Казахстан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приема и размещения лиц, ищущих убежище, при их массовом притоке в пунктах временного поселения.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Смаилов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июля 2023 года № 554</w:t>
            </w:r>
          </w:p>
        </w:tc>
      </w:tr>
    </w:tbl>
    <w:bookmarkStart w:name="z9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приема и размещения лиц, ищущих убежище, при их массовом притоке в пунктах временного поселения</w:t>
      </w:r>
    </w:p>
    <w:bookmarkEnd w:id="3"/>
    <w:bookmarkStart w:name="z10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приема и размещения лиц, ищущих убежище, при их массовом притоке в пунктах временного поселения (далее –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4)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 Закона Республики Казахстан "О беженцах" и определяют порядок приема и размещения в пунктах временного поселения лиц, ищущих убежище, при их массовом притоке.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целях приема и размещения лиц, ищущих убежище, в пунктах временного поселения при массовом переходе через Государственную границу Республики Казахстан (далее – Государственная граница) местные исполнительные органы приграничных областей (далее – МИО) по согласованию с органами внутренних дел, гражданской защиты, здравоохранения и национальной безопасности вносят в Правительство Республики Казахстан предложение по определению пунктов временного поселения.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В настоящих Правилах используются следующие понятия: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уполномоченный орган в сфере гражданской защиты – центральный исполнительный орган Республики Казахстан, осуществляющий руководство в сферах предупреждения и ликвидации чрезвычайных ситуаций природного и техногенного характера, гражданской обороны, пожарной и промышленной безопасности, формирование и развитие государственного материального резерва, обеспечение функционирования и дальнейшее развитие государственной системы гражданской защиты, организацию предупреждения и тушения пожаров;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чрезвычайная ситуация социального характера – чрезвычайная ситуация, обусловленная возникновением на определенной территории противоречий и конфликтов в сфере социальных отношений, которые могут повлечь или повлекли за собой человеческие жертвы, причинение вреда здоровью, значительный имущественный ущерб или нарушения условий жизнедеятельности населения;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уполномоченный орган по вопросам беженцев – государственный орган, осуществляющий руководство в сфере регулирования отношений по вопросам беженцев;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уполномоченный орган в области здравоохранения – центральный исполнительный орган, осуществляющий руководство и межотраслевую координацию в области охраны здоровья граждан Республики Казахстан, медицинской и фармацевтической науки, медицинского и фармацевтического образования, санитарно-эпидемиологического благополучия населения, обращения лекарственных средств и медицинских изделий, качества оказания медицинских услуг (помощи);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уполномоченный орган в области государственного материального резерва – центральный исполнительный орган, осуществляющий исполнительные и контрольные функции, а также руководство системой государственного материального резерва;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массовый приток лиц, ищущих убежище, – одновременный переход лиц, ищущих убежище, через Государственную границу на территорию Республики Казахстан, количество которого определяется массовым МИО;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лицо, ищущее убежище, – иностранец или лицо без гражданства, изъявившее желание обратиться за убежищем в Республике Казахстан, до принятия местным исполнительным органом области, города республиканского значения и столицы окончательного решения по их ходатайству о присвоении статуса беженца;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фильтрационный пункт – специальный объект, создаваемый для установления личности лиц, прибывших лиц, ищущих убежище, и принятия решения об их дальнейшем размещении;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уполномоченный орган, осуществляющий внешнеполитическую деятельность, – государственный орган Республики Казахстан, осуществляющий руководство в сфере внешнеполитической деятельности и возглавляющий единую систему органов дипломатической службы Республики Казахстан, а также в сфере реализации государственной политики по привлечению инвестиций;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пункты временного поселения – объекты для временного расселения лиц, ищущих убежище (различные здания и сооружения, имеющие соответствующую структуру), подготовленные для первоочередного жизнеобеспечения лиц, ищущих убежище, и временные палаточные лагеря.</w:t>
      </w:r>
    </w:p>
    <w:bookmarkEnd w:id="1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 с изменением, внесенным постановлением Правительства РК от 15.08.2024 </w:t>
      </w:r>
      <w:r>
        <w:rPr>
          <w:rFonts w:ascii="Times New Roman"/>
          <w:b w:val="false"/>
          <w:i w:val="false"/>
          <w:color w:val="000000"/>
          <w:sz w:val="28"/>
        </w:rPr>
        <w:t>№ 655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4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приема и размещения лиц, ищущих убежище, в пунктах временного поселения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Правовое положение лиц, ищущих убежище, на территории Республики Казахстан, а также компетенции государственных органов по вопросам беженцев определяются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беженцах".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Органы национальной безопасности незамедлительно информируют МИО, уполномоченные органы по вопросам беженцев, гражданской защиты и органы внутренних дел о массовом притоке лиц, ищущих убежище.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В целях организованного учета, регистрации лиц, ищущих убежище, в местах массового притока МИО совместно с органами внутренних дел, здравоохранения и национальной безопасности разворачиваются фильтрационные пункты, а также совместно с органами гражданской защиты – пункты временного поселения.</w:t>
      </w:r>
    </w:p>
    <w:bookmarkEnd w:id="2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6 - в редакции постановления Правительства РК от 15.08.2024 </w:t>
      </w:r>
      <w:r>
        <w:rPr>
          <w:rFonts w:ascii="Times New Roman"/>
          <w:b w:val="false"/>
          <w:i w:val="false"/>
          <w:color w:val="000000"/>
          <w:sz w:val="28"/>
        </w:rPr>
        <w:t>№ 655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Уполномоченный орган в сфере гражданской защиты оказывает содействие МИО в подготовке пунктов временного поселения, а также обеспечивает пожарную безопасность в фильтрационных пунктах и пунктах временного поселения для приема и размещения лиц, ищущих убежище.</w:t>
      </w:r>
    </w:p>
    <w:bookmarkEnd w:id="2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7 - в редакции постановления Правительства РК от 15.08.2024 </w:t>
      </w:r>
      <w:r>
        <w:rPr>
          <w:rFonts w:ascii="Times New Roman"/>
          <w:b w:val="false"/>
          <w:i w:val="false"/>
          <w:color w:val="000000"/>
          <w:sz w:val="28"/>
        </w:rPr>
        <w:t>№ 655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Рабочим органом по организации приема и размещения лиц, ищущих убежище, при массовом притоке являются МИО совместно с заинтересованными государственными органами.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МИО в целях организованного учета, регистрации, временного размещения и создания условия для обеспечения жизнедеятельности лиц, ищущих убежище, разрабатывается соответствующий план, который утверждается акимом области.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МИО реализуются мероприятия, связанные с размещением и созданием условий для обеспечения жизнедеятельности лиц, ищущих убежище, в пунктах временного поселения.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Прием лиц, ищущих убежище, при массовом их притоке осуществляется органами внутренних дел, здравоохранения и национальной безопасности через фильтрационные пункты.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Основными задачами фильтрационных пунктов являются: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встреча и учет прибывших лиц, ищущих убежище;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организация размещения и первоочередное жизнеобеспечение лиц, ищущих убежище;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организация и оказание медицинской помощи;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организация инструктирования и информирования лиц, ищущих убежище;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документальное оформление передвижения лиц, ищущих убежище.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Органы внутренних дел осуществляют учет прибывших на территорию Республики Казахстан лиц, ищущих убежище, и членов их семьи и сопровождают лиц, ищущих убежище, от контрольно-пропускных пунктов до фильтрационных пунктов и пунктов временного поселения.</w:t>
      </w:r>
    </w:p>
    <w:bookmarkEnd w:id="33"/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МИО совместно с уполномоченным органом в области здравоохранения осуществляют мероприятия по организации медицинского осмотра на предмет выявления признаков инфекционных заболеваний, контроля за поддержанием необходимых санитарно-гигиенических условий, а также медицинскую помощь в пунктах временного поселения за счет развертывания медицинских пунктов, привлечения сил и средств санитарно-эпидемиологической службы и станций скорой медицинской помощи.</w:t>
      </w:r>
    </w:p>
    <w:bookmarkEnd w:id="34"/>
    <w:bookmarkStart w:name="z4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Для принятия мер по предупреждению и ликвидации чрезвычайной ситуации социального характера и ее последствий при необходимости могут использоваться государственным органом по предупреждению и ликвидации чрезвычайной ситуации социального характера материальные ценности государственного материального резерва.</w:t>
      </w:r>
    </w:p>
    <w:bookmarkEnd w:id="35"/>
    <w:bookmarkStart w:name="z4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15. Выпуск материальных ценностей из государственного материального резерва в порядке разбронирования для принятия мер по предупреждению и ликвидации чрезвычайной ситуации социального характера и ее последствий осуществляется по решению государственных органов по предупреждению и ликвидации чрезвычайной ситуации социального характера по согласованию с уполномоченным органом в области государственного материального резерва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17 октября 2014 года № 1108 "Об утверждении Правил выпуска материальных ценностей из государственного материального резерва в порядке освежения и разбронирования".</w:t>
      </w:r>
    </w:p>
    <w:bookmarkEnd w:id="36"/>
    <w:bookmarkStart w:name="z4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МИО обеспечивают привлечение необходимых транспортных средств на мероприятия по приему и размещению лиц, ищущих убежище, в том числе по доставке материальных ценностей государственного материального резерва.</w:t>
      </w:r>
    </w:p>
    <w:bookmarkEnd w:id="37"/>
    <w:bookmarkStart w:name="z4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Органы внутренних дел совместно с органами национальной безопасности в ходе фильтрации лиц, ищущих убежище, проводят их досмотр на предмет выявления оружия, взрывчатых веществ, боеприпасов, наркотических средств, экстремистской литературы и других запрещенных предметов, принимают меры по выявлению лиц, причастных к совершению преступлений, и сторонников деструктивных религиозных течений, а также выявляют и задерживают лиц, находящихся в республиканском и международном розыске.</w:t>
      </w:r>
    </w:p>
    <w:bookmarkEnd w:id="38"/>
    <w:bookmarkStart w:name="z4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После фильтрации лиц, ищущих убежище, в целях обеспечения безопасности, защиты прав и свобод человека, защиты конституционного строя Республики Казахстан лица, ищущие убежище, размещаются в пункты временного поселения.</w:t>
      </w:r>
    </w:p>
    <w:bookmarkEnd w:id="39"/>
    <w:bookmarkStart w:name="z4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Лица, ищущие убежище, изъявившие желание обратиться за убежищем в Республике Казахстан, могут обратиться с письменным ходатайством о присвоении статуса беженца:</w:t>
      </w:r>
    </w:p>
    <w:bookmarkEnd w:id="40"/>
    <w:bookmarkStart w:name="z4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течение пяти календарных дней по прибытии на территорию Республики Казахстан в МИО по месту своего пребывания;</w:t>
      </w:r>
    </w:p>
    <w:bookmarkEnd w:id="41"/>
    <w:bookmarkStart w:name="z48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 пересечении Государственной границы в структурное подразделение территориального подразделения Пограничной службы Комитета национальной безопасности Республики Казахстан;</w:t>
      </w:r>
    </w:p>
    <w:bookmarkEnd w:id="42"/>
    <w:bookmarkStart w:name="z49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при отсутствии пункта пропуска через Государственную границу в случае вынужденного незаконного пересечения Государственной границы в течение суток в МИО.</w:t>
      </w:r>
    </w:p>
    <w:bookmarkEnd w:id="43"/>
    <w:bookmarkStart w:name="z50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МИО в день регистрации ходатайства о присвоении статуса беженца в Республике Казахстан лицам, ищущим убежище, выдается свидетельство лица, ищущего убежище.</w:t>
      </w:r>
    </w:p>
    <w:bookmarkEnd w:id="44"/>
    <w:bookmarkStart w:name="z51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Лица, ищущие убежище, размещаются в пунктах временного поселения на срок, определяемый МИО, но не менее чем на 30 (тридцать) суток.</w:t>
      </w:r>
    </w:p>
    <w:bookmarkEnd w:id="45"/>
    <w:bookmarkStart w:name="z52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22. Правовое положение иностранцев, не обратившихся с ходатайством о присвоении статуса беженца в МИО, регулируется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правовом положении иностранцев".</w:t>
      </w:r>
    </w:p>
    <w:bookmarkEnd w:id="46"/>
    <w:bookmarkStart w:name="z53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Уполномоченный орган по вопросам беженцев осуществляет в пределах своей компетенции координацию и методическое руководство МИО по вопросам лиц, ищущих убежище, а также содействует в пределах своей компетенции лицам, ищущим убежище, в получении информации о родственниках, проживающих в стране происхождения.</w:t>
      </w:r>
    </w:p>
    <w:bookmarkEnd w:id="47"/>
    <w:bookmarkStart w:name="z54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Уполномоченный орган, осуществляющий внешнеполитическую деятельность, в пределах своей компетенции оказывает содействие центральным государственным органам по получению информации о странах происхождения лиц, ищущих убежище, а также совместно с уполномоченным органам по вопросам беженцев взаимодействует с международными организациями относительно возможностей предоставления помощи лицам, ищущим убежище.</w:t>
      </w:r>
    </w:p>
    <w:bookmarkEnd w:id="48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