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341fb" w14:textId="7c341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28 октября 2004 года № 1118 "Вопросы Министерства иностранных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июня 2023 года № 500.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2004 года № 1118 "Вопросы Министерства иностранных дел Республики Казахстан"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иностранных дел Республики Казахстан,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"69) разработка и утверждение порядка оформления, выдачи, замены, сдачи, изъятия и уничтожения свидетельства на возвращение и образца свидетельства на возвращение и требований к его защите;";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214-15) и 214-16) следующего содержания: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"214-15) самостоятельное проведение функционального анализа деятельности в соответствии с методикой по проведению отраслевых (ведомственных) функциональных обзоров деятельности государственных органов, утверждаемой уполномоченным органом в сфере развития системы государственного управления;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214-16) проведение цифровой трансформации;".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