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7780d" w14:textId="51778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и состава агломераций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июня 2023 года № 486.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 развитии агломераций"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и состав агломераций.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июня 2023 года № 486</w:t>
            </w:r>
          </w:p>
        </w:tc>
      </w:tr>
    </w:tbl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и состав агломераций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Столица/город республиканского/ областного значения/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районного значения/сельский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Агломерации первого уровня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агломерация (с центром в городе Алматы)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Конаев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Заречный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Заречное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Gate city (Гейт сити)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Енбекшиказахский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 Есик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Рахатский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Илийский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Ащибулакский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Жапек батыр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Коккайнар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Мухаметжан Туймебаев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Толе би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Байсеркенский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Байсерке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Жанадаур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Жанаталап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Коктерек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Ынтымак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Коянкус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Казциковский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Казцик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Комсомол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Караойский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Караой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Нургиса Тлендиев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Междуреченский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Междуреченское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Екпинды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Жаугашты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Боралдайский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Боралдай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Чапаевский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Чапаево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Энергетический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Отеген батыр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Карасайский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Каскелен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Коктобе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Айтейский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Айтей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Кумарал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Уштерек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Ельтайский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разъезд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Аксенгир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Береке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Ельтай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Жармухамбет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Исаево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Каратобе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Кокозек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Коктоган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Кошмамбет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Жандосовский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Жандосово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Кайрат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Шалкар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Иргелинский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Иргели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Кемертоган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Коксай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Жибек жолы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Жангылды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Кольащы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Шамалган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Райымбекский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Булакты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Кумтоган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Кыргауылды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Райымбек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Жанатурмыс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Умтылский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Алмалыбак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Жалпаксай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Кольди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Мерей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Ушконырский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Ушконыр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Талгарский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 Талгар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Кызылкайрат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Алмалык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Алтындан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Байбулак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Рыскулово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Чимбулак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Белбулакский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Белбулак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Бирлик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Талдыбулак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Бесагашский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Бесагаш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Акбулак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Бескайнарский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Бескайнар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Котырбулак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Гулдалинский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Гульдала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Киши Байсерке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 Куат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Кайнарский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Еркин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Еламан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Кендалинский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Кендала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Акдала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Актас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Панфиловский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Панфилово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Аркабай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Каменское плато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Карабулак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Тонкерис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Тузусай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Туздыбастауский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Туздыбастау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Астанинская агломерация (с центром в городе Астане)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Косшы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Тайтобе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Аршалынский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Арнасайский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Арнасай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Бабатай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Булаксайский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Булаксай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Костомар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Волгодоновский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Волгодоновка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Койгельды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Разъезд 42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Жибек жолы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Жалтырколь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Жибек жолы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Разъезд 41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Разъезд 102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Целиноградский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Отемис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Арайлынский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Арайлы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Жайнак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Косшокы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Тонкерис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Ынтымак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Кабанбай батыра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Кабанбай батыра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Сарыадыр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Караоткельский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Жанажол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Караоткель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Каражар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Коянды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Коянды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Кызылсуатский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Аккайын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Кызылсуат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Шубар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имени Рахымжана Кошкарбаева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Преображенка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имени Рахымжана Кошкарбаева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Сарыколь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Софиевский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Софиевка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Талапкерский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Кажымукан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Талапкер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Ыбырая Алтынсарина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Нуресильский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 Жайнак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Нуресиль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Раздольное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Бозайгырский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Бозайгыр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Ключи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Тонкерис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Шымкентская агломерация (с центром в городе Шымкенте)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Байдибекский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Боралдайский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Боралдай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Жогаргы Боралдай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Тайманов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Жыланды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Амансай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Сарыбулак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Туйетас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Каратас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Казыгурт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Каракозы Абдалиева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Атбулак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Рабат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Жанаталап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Кыдыр Мамбетулы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Кызылдала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Ордабасы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Бадамский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Бадам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Карабастау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Дербес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Ордабасы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Акбулак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Мамыр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Боржарский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Бирлик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Кайнар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Калаш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Теспе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Уялыжар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Ыкыластемир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Ынтымак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Шубарсуский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Шубарсу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Сайрамский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Акбулакский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Акбулак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Байтерек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Алаш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Арысский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Кожакорган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Нуржанкорган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Жибек Жолинский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Машат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Жибек Жолы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Сикым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Акбай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Бескепе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Айтеке би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Акбастау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Ынтымак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Жанатурмыс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Береке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Карабулакский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Карабулак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Таскешу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Касымбек Датка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Асиларык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Сарыарык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Курлык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Ошакты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Тоган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Ширкин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Колкентский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Колкент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Жанатурмыс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Аксуабад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Молыбая Оразалиева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Ханкорган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Косбулак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Теспе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Шапырашты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Кутарысский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Кутарыс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Акарыс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Оймауыт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Карамуртский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Карамурт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Низамабат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Манкентский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Манкент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Аккала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Толебийский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Ленгер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Косагаш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Екпинди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Жанатурмыс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Корган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Нысанбек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Шубарагаш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Кайнар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Бургулюк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Шатыртобе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Аккумский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Жанауюм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Момынай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Киелитасский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Киелитас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Акайдар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Султанрабат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Коксаякский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Коксаяк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Жинишке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Алтынбастау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Первомаевка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Алгабас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Бейнеткеш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Загамбар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Жанажол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Тагайна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Ынтымак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Зертасский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Зертас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Жанакуш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Кемекалганский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Акбастау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Ангирата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Каратобе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Уйымшыл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Тюлькубасский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Келтемашатский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Кершетас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Келтемашат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Сеславино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Жиынбай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Когалы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Даубаба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Агломерации второго уровня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агломерация (с центром в городе Актобе)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Актобе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Бескоспинский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Есет батыр Кокиулы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Бестамакский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Бестамак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Бескоспа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Ушкудыкский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Ушкудук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Жеруйык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Аксазды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Карагашский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Самбай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Нурбулак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Маржанбулакский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Маржанбулак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Кайындысай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Каргалинский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Желтауский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Петропавловка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Шамши Калдаяков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Мартукский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Мартукский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Мартук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Каратогайский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Каратогай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Танирберген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Саржансай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Танирберген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Кенсахара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Сарыжарский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Сарыжар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Хромтауский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Акжарский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Жазык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агломерация (с центром в городе Караганде)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Караганда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Темиртау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Сарань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Актас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Шахтинск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Долинка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Новодолинский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Абайский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Карабас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Курминское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Жумабек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Дубовский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Бухар-Жырауский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Кокпектинский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Кокпекты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Кокпектинский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Байкадам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Сарытобе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Уштобинский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Уштобе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Сарыарка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Курлус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Сокурское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Новостройка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Тогызкудукский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Тогызкудук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Тасшокы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Каракудук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Каракудук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Доскейский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Доскей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Новоузенский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Новоузенка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Петровский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Осакаровский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Каратомарский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Сенокосное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