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615ab" w14:textId="4e615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мест осуществления контроля за перемещением специфических товаров через Государственную границу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299.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контроле специфических товаров"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мест осуществления контроля за перемещением специфических товаров через Государственную границу Республики Казахстан.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299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 осуществления контроля за перемещением специфических товаров через Государственную границу Республики Казахстан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 автомобильных пунктах пропуска через Государственную границу Республики Казахстан: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международные пункты пропуска через границу с Китайской Народной Республикой: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Бахты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Кольжат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Майкапчагай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международные пункты пропуска через границу с Кыргызской Республикой: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Кеген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Айша Биби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Аухатты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Кордай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Жамбылская область  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 батыр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международные пункты пропуска через границу с Республикой Узбекистан: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Атамекен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Конысбаева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Жибек Жолы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Казыгурт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Капланбек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Сырдарья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международные пункты пропуска через границу с Российской Федерацией: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Байтанат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Коянбай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Алимбет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Карашатау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Курмангазы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Таскала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Акбалшык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Аят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Желкуар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Кондыбай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Убаган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Найза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 жол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Каракога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Жар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международный пункт пропуска через границу с Туркменистаном: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Темирбаба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 пунктах пропуска, открытых для международных авиаперевозок в аэропортах городов Республики Казахстан: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Актобе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Астана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Атырау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Жезказган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Жезказган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Караганда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Кокшетау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Кызылорда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Орал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Оскемен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Оскемен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Павлодар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Петропавловск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Семей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Тараз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Туркестан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 железнодорожных пунктах пропуска через Государственную границу Республики Казахстан: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железнодорожные грузопассажирские пункты пропуска через границу с Китайской Народной Республикой: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Алтынколь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Жетісу;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железнодорожный грузопассажирский пункт пропуска через границу с Кыргызской Республикой: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Чальдовар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железнодорожные грузопассажирские пункты пропуска через границу с Республикой Узбекистан: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Оазис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Сары-Агаш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Мактаарал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железнодорожные грузопассажирские пункты пропуска через границу с Российской Федерацией: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Жезкент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Абай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Жайсан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Киргильда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Ганюшкино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Жаныбек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Сайхин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Шынгырлау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Бускуль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Магнай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Пресногорьковская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Валиханово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Мынкуль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Шарбакты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Булаево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Мамлютка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Шемонаиха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железнодорожный грузопассажирский пункт пропуска через границу с Туркменистаном: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Болашак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 морских и речных пунктах пропуска через Государственную границу Республики Казахстан: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международные морские пункты пропуска: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Баутино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Курык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речной пункт пропуска через границу с Российской Федерацией: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Урлютобе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