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725f7" w14:textId="24725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27 марта 2020 года № 142 "О дивидендах на государственные пакеты акций и доходах на государственные доли участия в организациях"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апреля 2023 года № 289. Утратило силу постановлением Правительства Республики Казахстан от 8 мая 2025 года № 321.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08.05.2025 </w:t>
      </w:r>
      <w:r>
        <w:rPr>
          <w:rFonts w:ascii="Times New Roman"/>
          <w:b w:val="false"/>
          <w:i w:val="false"/>
          <w:color w:val="ff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марта 2020 года № 142 "О дивидендах на государственные пакеты акций и доходах на государственные доли участия в организациях"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3-5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"3-5. Акционерное общество "Национальная компания "Казахстан инжиниринг" (Kazakhstan Engineering)", сто процентов акций которого находятся в государственной собственности, освобождается от выплаты дивидендов по государственному пакету акций по итогам 2021 − 2024 годов".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