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3e24" w14:textId="62b3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 и от 10 сентября 2019 года № 672 "Об утверждении Правил определения единого оператора маркировки и прослеживаемости товаров и требований к информационной системе маркировки и прослеживаемости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2023 года № 282.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торговли и интеграции Республики Казахстан,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подпункт 198)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 утратил силу постановлением Правительства РК от 03.08.2023 </w:t>
      </w:r>
      <w:r>
        <w:rPr>
          <w:rFonts w:ascii="Times New Roman"/>
          <w:b w:val="false"/>
          <w:i w:val="false"/>
          <w:color w:val="000000"/>
          <w:sz w:val="28"/>
        </w:rPr>
        <w:t>№ 641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03.08.2023 </w:t>
      </w:r>
      <w:r>
        <w:rPr>
          <w:rFonts w:ascii="Times New Roman"/>
          <w:b w:val="false"/>
          <w:i w:val="false"/>
          <w:color w:val="000000"/>
          <w:sz w:val="28"/>
        </w:rPr>
        <w:t>№ 641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