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87da1" w14:textId="2987d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некоммерческого акционерного общества "Национальная академия наук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апреля 2023 года № 281.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 от 27 марта 2023 года № 152 "О некоторых вопросах Национальной академии наук Республики Казахстан"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некоммерческое акционерное общество "Национальная академия наук Республики Казахстан" в некоммерческое акционерное общество "Национальная академия наук Республики Казахстан" при Президенте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науки и высшего образования Республики Казахстан совместно с Комитетом государственного имущества и приватизации Министерства финансов Республики Казахстан в установленном законодательством Республики Казахстан порядке принять меры, вытекающие из настоящего постановления.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 и подлежит официальному опубликованию.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11апреля 2023 года № 281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которые вносятся в некоторые решения Правительства Республики Казахстан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№ 405 "О видах государственной собственности на государственные пакеты акций и государственные доли участия в организациях":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и хозяйственных товариществ, государственные пакеты акций и доли участия которых остаются в республиканской собственности, утвержденном указанным постановлением: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"г. Алматы":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123-162, изложить в следующей редакции: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"123-162. Некоммерческое акционерное общество "Национальная академия наук Республики Казахстан" при Президенте Республики Казахстан.".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органам, утвержденном указанным постановлением: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"Министерству науки и высшего образования Республики Казахстан":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406-32-1, изложить в следующей редакции: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"406-32-1. Некоммерческое акционерное общество "Национальная академия наук Республики Казахстан" при Президенте Республики Казахстан.".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августа 2022 года № 580 "О некоторых вопросах Министерства науки и высшего образования Республики Казахстан":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науки и высшего образования Республики Казахстан, утвержденном указанным постановлением: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юридических лиц, права владения и пользования государственными пакетами акций и долями участия которых переданы Министерству науки и высшего образования Республики Казахстан: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</w:t>
      </w:r>
      <w:r>
        <w:rPr>
          <w:rFonts w:ascii="Times New Roman"/>
          <w:b w:val="false"/>
          <w:i w:val="false"/>
          <w:color w:val="000000"/>
          <w:sz w:val="28"/>
        </w:rPr>
        <w:t>номер 32</w:t>
      </w:r>
      <w:r>
        <w:rPr>
          <w:rFonts w:ascii="Times New Roman"/>
          <w:b w:val="false"/>
          <w:i w:val="false"/>
          <w:color w:val="000000"/>
          <w:sz w:val="28"/>
        </w:rPr>
        <w:t>, изложить в следующей редакции: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"32. Некоммерческое акционерное общество "Национальная академия наук Республики Казахстан" при Президенте Республики Казахстан.".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