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69bc" w14:textId="0586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"Республиканский центр "Казимпэкс"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2023 года № 261.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"Республиканский центр "Казимпэкс" путем преобразования в товарищество с ограниченной ответственностью "Республиканский центр "Казимпэкс" (далее – товарищество) со стопроцентной долей участия государства в уставном капитале.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направлениями деятельности товарищества: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прочей беспроводной телекоммуникационной связи;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исследования и экспериментальные разработки в области обороны и национальной безопасности;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аренду и управление собственной недвижимостью;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недвижимостью за вознаграждение или на договорной основе;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 агентов, специализирующихся на торговле отдельными видами товаров или группами товаров, не включенными в другие группировки;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информационно-методологическое обеспечение с сопровождением информационных систем и баз данных;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разработку строительных проектов для органов национальной безопасности; 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жилых зданий для органов национальной безопасности;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нежилых зданий, за исключением стационарных торговых объектов категорий 1 и 2, для органов национальной безопасности;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разборку и снос зданий и сооружений, расположенных на приграничных территориях, для органов национальной безопасности;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электромонтажные работы по прокладке телекоммуникационных, компьютерных и телевизионных сетей для органов национальной безопасности;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прочие электромонтажные работы для органов национальной безопасности;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монтаж систем водоснабжения, отопления и кондиционирования воздуха для органов национальной безопасности;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прочие строительно-монтажные работы, не включенные в другие группировки, для органов национальной безопасности;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пуск и наладку смонтированного оборудования для органов национальной безопасности;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деятельность в области архитектуры для объектов национальной безопасности, расположенных на приграничных территориях, за исключением объектов атомной промышленности и атомной энергетики, расположенных на приграничных территориях;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деятельность в области инженерно-технического проектирования для объектов национальной безопасности, расположенных на приграничных территориях, за исключением объектов атомной промышленности и атомной энергетики;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деятельность по разработке, производству, ремонту, торговле, коллекционированию, экспонированию гражданского и служебного оружия и патронов к нему для органов национальной безопасности;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деятельность в области разработки и тестирования программного кода для органов национальной безопасности;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сопровождение программного обеспечения, программных продуктов, баз данных, интернет-ресурсов (сайты), информационных систем для органов национальной безопасности;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системно-техническое обслуживание аппаратно-программных комплексов для органов национальной безопасности;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деятельность в области монтажа и настройки аппаратно-программных комплексов для органов национальной безопасности;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деятельность по предоставлению в пользование серверных помещений (центров обработки данных) для органов национальной безопасности;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в пользование программных продуктов, электронных информационных ресурсов, мобильных и иных предложений для органов национальной безопасности;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деятельность веб-порталов для органов национальной безопасности;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складирование и хранение продовольственных товаров, кроме овощей и фруктов, осуществляемые на приграничных территориях;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складирование и хранение овощей и фруктов, осуществляемые на приграничных территориях;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деятельность по благоустройству территорий для объектов национальной безопасности;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прочую деятельность по уборке для объектов национальной безопасности;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техническое обслуживание и ремонт автотранспорта, производимые на придорожной полосе, расположенной на пограничных переходах и приграничных территориях;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техническое обслуживание и ремонт автомобилей, за исключением произведенных станциями технического обслуживания, находящимися на придорожной полосе, расположенной на пограничных переходах и приграничных территориях;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складирование и хранение непродовольственных товаров, кроме зерна, масличных культур и нефти, осуществляемые на приграничных территориях;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деятельность автомобильных стоянок, расположенных на пограничных переходах и приграничных территориях;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транспортную обработку грузов, расположенных на пограничных переходах и приграничных территориях;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транспортно-экспедиционные услуги, оказываемые на пограничных переходах и приграничных территориях;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предоставление услуг гостиницами с ресторанами, за исключением гостиниц, находящихся на придорожной полосе в приграничных территориях;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предоставление услуг гостиницами, находящимися на придорожной полосе в пограничных переходах и приграничных территориях;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другие финансовые услуги, финансирование в различных отраслях экономики, инвестиционная деятельность для органов национальной безопасности;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другие виды финансовых услуг, кроме страхования и пенсионного обеспечения, для органов национальной безопасности, не включенные в другие группировки;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комплексное обслуживание коммерческих объектов, расположенных на приграничных территориях;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прочую деятельность по предоставлению вспомогательных коммерческих услуг для объектов национальной безопасности, расположенных на приграничных территориях, не включенную в другие группировки;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прочую деятельность в области образования для объектов национальной безопасности, расположенных на приграничных территориях, не включенную в другие группировки;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прочую вспомогательную деятельность в области образования для органов национальной безопасности на приграничных территориях;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деятельность организаций, учрежденных национальными компаниями, по предоставлению технического и вспомогательного персонала для обслуживания стратегических объектов национальной безопасности;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прочие виды деятельности по организации отдыха и развлечений для органов национальной безопасности;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деятельность спортивных объектов для органов национальной безопасности;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деятельность спортивных клубов для органов национальной безопасности.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Комитетом национальной безопасности Республики Казахстан (по согласованию) в установленном законодательством Республики Казахстан порядке обеспечить:</w:t>
      </w:r>
    </w:p>
    <w:bookmarkEnd w:id="50"/>
    <w:bookmarkStart w:name="z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 и его государственную регистрацию в Государственной корпорации "Правительство для граждан";</w:t>
      </w:r>
    </w:p>
    <w:bookmarkEnd w:id="51"/>
    <w:bookmarkStart w:name="z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права владения и пользования государственной долей участия товарищества Комитету национальной безопасности Республики Казахстан;</w:t>
      </w:r>
    </w:p>
    <w:bookmarkEnd w:id="52"/>
    <w:bookmarkStart w:name="z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3"/>
    <w:bookmarkStart w:name="z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</w:p>
    <w:bookmarkEnd w:id="54"/>
    <w:bookmarkStart w:name="z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55"/>
    <w:bookmarkStart w:name="z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6"/>
    <w:bookmarkStart w:name="z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57"/>
    <w:bookmarkStart w:name="z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21-19, изложить в следующей редакции:</w:t>
      </w:r>
    </w:p>
    <w:bookmarkEnd w:id="58"/>
    <w:bookmarkStart w:name="z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"21-19. ТОО "Республиканский центр "Казимпэкс";</w:t>
      </w:r>
    </w:p>
    <w:bookmarkEnd w:id="59"/>
    <w:bookmarkStart w:name="z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60"/>
    <w:bookmarkStart w:name="z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61"/>
    <w:bookmarkStart w:name="z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национальной безопасности Республики Казахстан":</w:t>
      </w:r>
    </w:p>
    <w:bookmarkEnd w:id="62"/>
    <w:bookmarkStart w:name="z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242, изложить в следующей редакции:</w:t>
      </w:r>
    </w:p>
    <w:bookmarkEnd w:id="63"/>
    <w:bookmarkStart w:name="z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"242. ТОО "Республиканский центр "Казимпэкс".".</w:t>
      </w:r>
    </w:p>
    <w:bookmarkEnd w:id="64"/>
    <w:bookmarkStart w:name="z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Отменить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Правительства Республики Казахстан от 7 августа 2015 года № 619 "О некоторых вопросах акционерного общества "Республиканский центр "Казимпэкс".</w:t>
      </w:r>
    </w:p>
    <w:bookmarkEnd w:id="65"/>
    <w:bookmarkStart w:name="z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