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4119" w14:textId="4524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2023 года № 241.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предприятие на праве хозяйственного ведения "Телерадиокомплекс Президента Республики Казахстан" Управления делами Президента Республики Казахстан (далее – предприятие).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Управление делами Президента Республики Казахстан (по согласованию) уполномоченным органом соответствующей отрасли предприятия, а также органом, осуществляющим по отношению к нему функции субъекта права республиканской собственности.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основным предметом деятельности предприятия способствование осуществлению Управлением делами Президента Республики Казахстан возложенных на него функций по информационной поддержке деятельности Президента, Правительства Республики Казахстан и иных обслуживаемых лиц, а также проведению государственной информационной политики.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делами Президента Республики Казахстан в установленном законодательством порядке: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предприятия;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предприятия в регистрирующих органах;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Ликвидировать некоммерческое акционерное общество "Телерадиокомплекс Президента Республики Казахстан".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Комитету государственного имущества и приватизации Министерства финансов Республики Казахстан в установленном законодательством порядке передать имущество некоммерческого акционерного общества "Телерадиокомплекс Президента Республики Казахстан", оставшееся после удовлетворения требований кредиторов, на баланс предприятия.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2023 года № 241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21-38, исключить.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"Управлению делами Президента Республики Казахстан":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238-10, исключить.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2003 года № 1212 "О некоторых вопросах Управления делами Президента Республики Казахстан":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строкой, порядковый номер 9, следующего содержания: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Республиканское государственное предприятие на праве хозяйственного ведения "Телерадиокомплекс Президента Республики Казахстан".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"1.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Виды деятельности, осуществляемые государственными предприятиями, находящимися в республиканской собственности":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40-1, 40-2, 40-3, 40-4, 40-5, следующего содержания: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производству кино-, видеофильмов и телевизионных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40-2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созданию и трансляции телевизионных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40-3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в области телекоммуникаций, не включенная в другие группировки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программного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41-1, 41-2, следующего содержания: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41-1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управлению информационно-коммуникационной инфраструктурой в рамках формирования и развития государственных электронных информационных ресурсов и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41-2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кибербезопасности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</w:t>
            </w:r>
          </w:p>
        </w:tc>
      </w:tr>
    </w:tbl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42-1, следующего содержания: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42-1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веб-порталов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</w:t>
            </w:r>
          </w:p>
        </w:tc>
      </w:tr>
    </w:tbl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44-1, следующего содержания: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44-1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управление собственной недвижимостью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68 201</w:t>
            </w:r>
          </w:p>
        </w:tc>
      </w:tr>
    </w:tbl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дополнить примечанием следующего содержания: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деятельность, указанная в пунктах 40-1, 40-2, 42-1, 44-1, раздела 1 ограничивается деятельностью республиканского государственного предприятия на праве хозяйственного ведения "Телерадиокомплекс Президента Республики Казахстан" Управления делами Президента Республики Казахстан;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деятельность, указанная в пунктах 40-3, 40-4, 40-5, 41-1, 41-2 раздела 1 ограничивается деятельностью республиканского государственного предприятия на праве хозяйственного ведения "Инженерно-технический центр Управления делами Президента Республики Казахстан.";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"3. </w:t>
      </w:r>
      <w:r>
        <w:rPr>
          <w:rFonts w:ascii="Times New Roman"/>
          <w:b w:val="false"/>
          <w:i w:val="false"/>
          <w:color w:val="000000"/>
          <w:sz w:val="28"/>
        </w:rPr>
        <w:t>Виды деятельности, осуществляемые юридическими лицами, находящимися в республиканской собственности, более пятидесяти процентов акций (долей участия в уставном капитале) которых принадлежат государству, и аффилированными с ними лицами":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21-1, 21-2, следующего содержания: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по предоставлению инженерно-технических консультаций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прочих учреждений, осуществляющих технические испытания и анализы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71209</w:t>
            </w:r>
          </w:p>
        </w:tc>
      </w:tr>
    </w:tbl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 дополнить примечанием следующего содержания: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деятельность, указанная в пунктах 21-1, 21-2 3аздела 3, ограничивается деятельностью товарищества с ограниченной ответственностью "Казстройсистема".".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