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df20" w14:textId="30d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"Alatau"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2023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26.12.2023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"Alatau" (далее – СЭЗ "Alatau") на период до 2048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26.12.2023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"Alatau";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"Alatau".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26.12.2023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2023 года № 211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"Alatau"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Правительства РК от 26.12.2023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"Alatau" (далее – СЭЗ) расположена на территории городов Қонаев и Алатау, Талгарского и Илийского районов Алматинской области в границах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составляет 98982,98 гектара, включая территорию для развития транспортно-логистического потенциала региона, в том числе деятельности аэропортов, и является неотъемлемой частью территории Республики Казахстан.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00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благоприятного инвестиционного климата для привлечения отечественных и зарубежных инвестиций, развития мультимодальных хабов, транспорта и логистики в рамках реализации проекта, который придаст новый импульс развитию региона;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ускоренного развития современной высокоэффективной, конкурентоспособной туристской, медицинской, образовательной, культурно-досуговой инфраструктуры, способной обеспечить и удовлетворить потребности прибывающих казахстанских и зарубежных граждан, формирования качественно нового уровня предоставления услуг в Алматинской области.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4-1, в соответствии с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специальной экономической зоной "Alatau"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Законом.</w:t>
      </w:r>
    </w:p>
    <w:bookmarkEnd w:id="19"/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специальной экономической зоны "Alatau"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ее части действует таможенная процедура свободной таможенной зоны.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специальной экономической зоны "Alatau"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СЭЗ осуществляется в соответствии с Законом.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упразднении СЭЗ "Alatau" в связи с истечением срока, на который она создавалась, акимат Алматинской области: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и Правительству Республики Казахстан отчет о результатах деятельности СЭЗ.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13 настоящего Положения.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"Alatau"</w:t>
            </w:r>
          </w:p>
        </w:tc>
      </w:tr>
    </w:tbl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"Alatau"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ff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специальной экономической зоны "Alatau" S = 98982,98 га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211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"Alatau"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ff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Цели, задачи и показатели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(2025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2031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2036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2041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