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291f" w14:textId="a4c2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9 апреля 2018 года № 177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2023 года № 202. Утратило силу постановлением Правительства Республики Казахстан от 14 октября 2025 года №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14.10.2025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2018 года № 177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и признании утратившими силу некоторых решений Правительства Республики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утвержденный указанным постановлением, дополнить строкой, порядковый номер 100,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Филиал "Гете-Институт в Казахстане".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Cмаилов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