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49da2" w14:textId="e449d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9 октября 2012 года № 1279 "Об утверждении перечня специализированных организаций, реализующих механизмы стабилизации цен на социально значимые продовольственные товары, за исключением мер по установлению предельных цен на социально значимые продовольственные товары"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декабря 2022 года № 988. Утратило силу постановлением Правительства Республики Казахстан от 17 июля 2023 года № 597.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17.07.2023 </w:t>
      </w:r>
      <w:r>
        <w:rPr>
          <w:rFonts w:ascii="Times New Roman"/>
          <w:b w:val="false"/>
          <w:i w:val="false"/>
          <w:color w:val="ff0000"/>
          <w:sz w:val="28"/>
        </w:rPr>
        <w:t>№ 597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октября 2012 года № 1279 "Об утверждении перечня специализированных организаций, реализующих механизмы стабилизации цен на социально значимые продовольственные товары, за исключением мер по установлению предельных цен на социально значимые продовольственные товары" следующие изменение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государственном регулировании развития агропромышленного комплекса и сельских территорий"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специализированных организаций, реализующих механизмы стабилизации цен на социально значимые продовольственные товары, за исключением мер по установлению предельных цен на социально значимые продовольственные товары, утвержденный указанным постановлением: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18, 19 и 20, следующего содержания: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Акционерное общество "Социально-предпринимательская корпорация "Семей".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Акционерное общество "Социально-предпринимательская корпорация "Қонаев".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Акционерное общество "Социально-предпринимательская корпорация "Ұлытау".".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