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b8f" w14:textId="78c0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 и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2022 года № 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республиканские государственные учреждения – территориальные органы Комитета казначейства Министерства финансов Республики Казахстан, Комитета государственных доходов Министерства финансов Республики Казахстан, Комитета внутреннего государственного аудита Министерства финансов Республики Казахстан и Комитета государственного имущества и приватизации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район Есиль, проспект Мәңгілік ел, 8, административное здание "Дом министерств", 4-подъезд.";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609-1)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"609-1) анализ и выявление системных проблем, поднимаемых заявителями;";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–территориальных органов Комитета казначейства Министерства финансов Республики Казахстан: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Департамент казначейства по городу Астане Комитета казначейства Министерства финансов Республики Казахстан.";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Департамент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внутреннего государственного аудита Министерства финансов Республики Казахстан: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государственного имущества и приватизации Министерства финансов Республики Казахстан: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дополнение: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105-1) следующего содержания: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"105-1) проведение анализа и выявление системных проблем, поднимаемых заявителями;".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908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органов Комитета казначейства Министерства финансов Республики Казахстан, Комитета государственных доходов Министерства финансов Республики Казахстан, Комитета внутреннего государственного аудита Министерства финансов Республики Казахстан и Комитета государственного имущества и приватизации Министерства финансов Республики Казахстан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Комитету казначейства Министерства финансов Республики Казахстан: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"Департамент казначейства по городу Нур-Султану Комитета казначейства Министерства финансов Республики Казахстан" в республиканское государственное учреждение "Департамент казначейства по городу Астане Комитета казначейства Министерства финансов Республики Казахстан".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Комитету государственных доходов Министерства финансов Республики Казахстан: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"Департамент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"Управление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"Управление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"Управление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"Управление государственных доходов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"Управление государственных доходов по району Байқоныр Департамента государственных доходов по городу Нур-Султану Комитета государственных доходов Министерства финансов Республики Казахстан" в республиканское государственное учреждение "Управление государственных доходов по району Байқоныр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Комитету внутреннего государственного аудита Министерства финансов Республики Казахстан: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"Департамент внутреннего государственного аудита по городу Нур-Султану Комитета внутреннего государственного аудита Министерства финансов Республики Казахстан" в республиканское государственное учреждение "Департамент внутреннего государственного аудита по городу Астане Комитета внутреннего государственного аудита Министерства финансов Республики Казахстан".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Комитету государственного имущества и приватизации Министерства финансов Республики Казахстан: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 в республиканское государственное учреждение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