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b6bf" w14:textId="b97b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2022 года № 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6-1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День работников связи – 17 мая";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42-1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День работников цифровизации и информационных технологий – 10 ноября";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42-2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"42-2. День энергосбережения – 11 ноября".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