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f302d" w14:textId="35f30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5 августа 2021 года № 524 "Об утверждении Правил обеспечения служебным жилищем сотрудников органов внутренних дел, исчисления размера, назначения, перерасчета, осуществления, прекращения, приостановления и возобновления жилищных выплат, а также категорий должностей сотрудников органов внутренних дел, имеющих право на получение жилищных выплат"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сентября 2022 года № 650. Утратило силу постановлением Правительства Республики Казахстан от 11 июня 2026 года № 487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11.06.2026 </w:t>
      </w:r>
      <w:r>
        <w:rPr>
          <w:rFonts w:ascii="Times New Roman"/>
          <w:b w:val="false"/>
          <w:i w:val="false"/>
          <w:color w:val="ff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 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августа 2021 года № 524 "Об утверждении Правил обеспечения служебным жилищем сотрудников органов внутренних дел, исчисления размера, назначения, перерасчета, осуществления, прекращения, приостановления и возобновления жилищных выплат, а также категорий должностей сотрудников органов внутренних дел, имеющих право на получение жилищных выплат"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категориях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сотрудников органов внутренних дел, имеющих право на получение жилищных выплат,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криминальной полиции, Департамент по борьбе с организованной преступностью, Департамент по противодействию экстремизму, Департамент по противодействию наркопреступности, Следственный департамент, Оперативно-криминалистический департамент, Департамент собственной безопасности, Национальное центральное бюро "Интерпол", Центр оперативного управления";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"Службы криминальной полиции, по борьбе с организованной преступностью, следствия, дознания, оперативно-криминалистические, по противодействию экстремизму";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восьмой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"Службы криминальной полиции, по борьбе с организованной преступностью, по противодействию наркопреступности, по противодействию экстремизму, следствия, дознания, оперативно-криминалистические, собственной безопасности".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июля 2022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