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7e14" w14:textId="1ad7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внесении изменений и дополнений в некоторые законодательные акты Республики Казахстан по вопросам деятельности личных подсобных хозяйств"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2022 года № 624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отозвать из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деятельности личных подсобных хозяйств", внесенный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2021 года № 986.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