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4ae" w14:textId="32e1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593.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года № 1003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культуры и спорта Республики Казахстан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культуры и спорта Республики Казахстан (далее – Министерство) является государственным органом Республики Казахстан, осуществляющим руководство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деятельности, в области ономастики.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делам архивов и управления документацией Министерства культуры и спорта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спорта и физической культуры Министерства культуры и спорта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культуры Министерства культуры и спорта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индустрии туризма Министерства культуры и спорта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Нур-Султан, Есильский район, проспект Мәңгілік Ел, дом 8, здание "Дом министерств", подъезд № 15.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и использования объектов историко-культурного наследия;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кинематографии;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символов;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архивного дела и документационного обеспечения управления;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электронного документооборота и электронных архивов;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физической культуры и спорта;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игорного бизнеса;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лотереи и лотерейной деятельности;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туристской деятельности;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ономастики.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Министерство задач и функций;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находящейся на балансе Министерства;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Министерству;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государственную политику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деятельности, в области ономастики;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молодежную политику;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деятельности, в области ономастики;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внутренний контроль за качеством оказания государственных услуг в соответствии с законодательством Республики Казахстан в регулируемых Министерством сферах;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потребности в кадрах в регулируемых Министерством сферах;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и утверждает типовые квалификационные характеристики должностей руководителей, специалистов и других служащих организаций в регулируемых Министерством сферах по согласованию с уполномоченным государственным органом по труду;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натуральные нормы в курируемых Министерством сферах по согласованию с центральным уполномоченным органом по бюджетному планированию;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дела об административных правонарушениях в регулируемых Министерством сферах в соответствии с законодательством Республики Казахстан об административных правонарушениях;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развития государственного органа по согласованию с центральными уполномоченными органами по государственному планированию и бюджетному планированию;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политическими партиями, общественными объединениями, профессиональными союзами и иными организациями по вопросам, относящимся к компетенции Министерства;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принципов гендерного равенства в кадровой политике Министерства;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вносит предложения по совершенствованию системы национальной безопасности;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критерии оценки степени риска, проверочные листы совместно с уполномоченным органом по предпринимательству;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полугодовые графики проведения проверок в соответствии с Предпринимательским кодексом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сфере стандартизации в порядке, установленном законодательством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проекты документов по стандартизации и национального плана стандартизации;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подготавливает предложения по созданию технических комитетов по стандартизации;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реализации единой государственной политики в области обеспечения единства измерений;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установленных законодательством случаях и порядке составляет протоколы об административных правонарушениях, а также рассматривает дела об административных правонарушениях и накладывает административные взыскания;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по согласованию с уполномоченным органом формы, предназначенные для сбора административных данных, а также методики расчета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функции, предусмотренные законами Республики Казахстан, актами Президента и Правительства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создает условия для развития культуры народа Республики Казахстан;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 координирует деятельность в сфере международного культурного сотрудничества;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создает условия для международного сотрудничества в области культуры;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назначение на должность и освобождение от должности руководителя управления культуры области, города республиканского значения и столицы;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разрабатывает, утверждает и реализует научные программы в области культуры;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созданию, реорганизации и ликвидации государственных организаций культуры;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порядок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типовые правила проведения республиканских конкурсов и фестивалей;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правила аттестации и досрочной аттестации работников культуры государственных организаций культуры;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государственными архивами, созданными в организационно-правовой форме государственного учреждения, и расходования ими денег от реализации товаров (работ, услуг);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отраслевую систему поощрения;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устанавливает цены на товары (работы, услуги), реализуемые государственными библиотеками, государственными музеями, музеями-заповедниками, государственными архивами, созданными в организационно-правовой форме государственного учреждения;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порядок формирования и содержания музейного фонда Республики Казахстан;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правила ведения Государственного каталога музейного фонда Республики Казахстан и правила ведения базы данных музея;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формирования и учета фонда Казахстанской национальной электронной библиотеки и организации доступа к нему;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правила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типовое положение об экспертной комиссии по временному вывозу культурных ценностей;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правила выдачи свидетельства на право временного вывоза культурных ценностей;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порядок доступа к музейным предметам и музейным коллекциям, находящимся в хранилище музея;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минимальные государственные нормативы сети организаций культуры и типовые штаты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по согласованию с уполномоченным органом в области образования правила деятельности организаций образования в области культуры;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правила организации и осуществления учебно-методической и научно-методической работы в организациях образования в области культуры по согласованию с уполномоченным органом в области образования;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правила присвоения звания "Народный" или "Образцовый" коллективам художественной самодеятельности;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вносит предложения Правительству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правила создания фондово-закупочной (фондово-отборочной) комиссии в государственных музеях;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инструкции по учету, передаче и списанию сценическо-постановочных средств государственных театров и концертно-зрелищных организаций;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инструкции по учету, хранению, использованию и списанию музейных предметов музейного фонда Республики Казахстан;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инструкции по учету и списанию библиотечного фонда государственных библиотек;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и утверждает правила формирования, сохранения и использования библиотечного фонда государственных библиотек;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правила доступа к фондам библиотек через заочные или внестационарные формы обслуживания для лиц с инвалидностью или лиц преклонного возраста;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правила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правила изготовления и реализации билетов в государственных организациях культуры;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правила пользования сводным электронным каталогом библиотек Казахстана;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правила информирования зрителя об использовании фонограмм при исполнении музыкальных произведений;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размещения государственного творческого заказа в творческих кружках для детей и юношества и их функционирования;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правила подушевого нормативного финансирования творческих кружков для детей и юношества;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методику подушевого нормативного финансирования государственного творческого заказа;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правила определения рейтинга творческих кружков для детей и юношества;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определяет порядок назначения специальных ежемесячных денежных выплат артистам балета организаций культуры;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типовое положение о региональных художественных советах,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порядок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взаимного 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устанавливает порядок деятельности культурно-досуговых организаций;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организует на территории Республики Казахстан мероприятия по учету, охране, консервации, реставрации и использованию культурных ценностей, а также увековечению памяти видных деятелей культуры страны;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рассматривает ходатайства физических и (или) юридических лиц о включении объектов в Государственный реестр объектов национального культурного достояния;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ведет Государственный реестр объектов национального культурного достояния и Национальный перечень элементов нематериального культурного наследия;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 предложению государственных органов, местных исполнительных органов, физических и юридических лиц направляет заявки о включении в Репрезентативный список нематериального культурного наследия человечества и список нематериального культурного наследия, нуждающегося в срочной охране ЮНЕСКО, элементов нематериального культурного наследия народа Казахстана;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 утверждает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устанавливает критерии ее отбора;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устанавливает ставки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создает Межведомственную комиссию по приобретению на определенный срок имущественных прав на общественно значимую литературу и (или) ее изданию, утверждает ее положение и состав;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проведение социально значимых мероприятий в области культуры;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учреждает национальные (республиканские) и международные конкурсы и фестивали, премии и призы в различных сферах творческой деятельности;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согласовывает с уполномоченным органом в области образования типовые учебные планы и учебные программы всех уровней образования в области культуры;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формировании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утверждает распределение и размещение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координирует деятельность организаций образования в области культуры в пределах своей компетенции;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формирует и утверждает перечень международных, республиканских конкурсов и фестивалей,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выдает разрешение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спорта, финансируемых из республиканского бюджета;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 пределах своей компетенции координирует деятельность организаций культуры республики (сельских, поселковых, районных, городских, областных, республиканских), осуществляет взаимодействие с творческими союзами и другими организациями независимо от форм собственности по вопросам культуры;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координирует репертуарную политику в сфере музыкального и театрального искусства;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создает экспертную комиссию по особому режиму объектов национального культурного достояния;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рассматривает предложения руководителей республиканских государственных организаций культуры, а также руководителей местных исполнительных органов областей, городов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вносит предложения Правительству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согласовывает либо отказывает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организует систему переподготовки и повышения квалификации всех категорий работников культуры;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организует научные исследования в области культуры;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проводит аттестацию республиканских организаций культуры;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организует работу по приобретению на определенный срок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создает экспертную комиссию по приобретению на определенный срок имущественных прав на общественно значимую литературу и (или) ее изданию;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согласовывает назначение на должность и освобождение от должности первого руководителя областного, города республиканского значения и столицы органа управления по физической культуре и спорту;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подготовки, переподготовки и повышения квалификации кадров в области физической культуры и спорта;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антидопинговые правила Республики Казахстан;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и утверждает правила проведения тестов Первого Президента Республики Казахстан – Елбасы;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методику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вносит предложения о размерах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в Правительство Республики Казахстан;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правила безопасности при проведении занятий физической культурой и спортом;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нормы и требования для присвоения спортивных званий, разрядов и квалификационных категорий;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правила проведения аттестации тренеров и спортивных судей по предложениям республиканских аккредитованных федераций;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и утверждает правила присвоения и лишения спортивных званий, разрядов и квалификационных категорий, выдачи нагрудных знаков, а также их описания;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утверждает перечень видов соревнований, учебно-тренировочных сборов и определяет их классификацию;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утверждает правила проведения спортивных мероприятий;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правила перехода спортсмена из одной физкультурно-спортивной организации в другую физкультурно-спортивную организацию;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по согласованию с уполномоченным органом в области здравоохранения правила медицинского обследования спортсменов для участия в спортивных соревнованиях;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утверждает правила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по согласованию с уполномоченным органом в области здравоохранения;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утверждает по согласованию с уполномоченным органом в области здравоохранения структуры организаций спортивной медицины и положения об их деятельности;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и утверждает правила аккредитации спортивных федераций;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правила формирования составов сборных и штатных сборных команд Республики Казахстан по видам спорта (национальных сборных команд по видам спорта);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утверждает возраст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утверждает правила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 по согласованию с уполномоченным органом в области здравоохранения;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утверждает правила признания видов спорта, спортивных дисциплин и формирования реестра видов спорта;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утверждает правила формирования единого календаря спортивно-массовых мероприятий;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типовые штаты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правила присвоения статусов "специализированная" спортивным школам и "специализированное" отделениям спортивных школ;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правила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утверждает правила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утверждает перечень видов физкультурно-спортивных организаций и правила их деятельности,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и утверждает правила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по согласованию с уполномоченным органом в области образования;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утверждает типовые образовательные учебные программы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согласовывает учебные программы республиканских специализированных школ-интернатов-колледжей олимпийского резерва;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утверждает перечень национальных видов спорта;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утверждает типовые учебные планы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согласовывает учебные планы республиканских специализированных школ-интернатов-колледжей олимпийского резерва;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и утверждает нормативы питания животных и птиц, использующихся в видах спорта;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утверждает размеры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утверждает порядок и условия проведения классификации спортсменов с инвалидностью по согласованию с уполномоченным органом в области здравоохранения;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правила о деятельности организаций образования в сфере спорта по согласованию с уполномоченным органом в области образования;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утверждает республиканский перечень приоритетных видов спорта;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и утверждает правила ранжирования видов спорта в Республике Казахстан;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размеры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правила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и утверждает спортивную этику Республики Казахстан;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и утверждает минимальные государственные нормативы сети детско-юношеских спортивных школ;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и утверждает правила по распределению внебюджетных денежных средств, направленных на развитие физической культуры и спорта;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и утверждает правила предоставления жилища чемпионам и призерам Олимпийских, Паралимпийских и Сурдлимпийских игр и пользования им;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определяет единого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разрабатывает и утверждает правила размещения государственного спортивного заказа в спортивных секциях для детей и юношества и их функционирования;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разрабатывает и утверждает правила подушевого нормативного финансирования спортивных секций для детей и юношества;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и утверждает методику подушевого нормативного финансирования государственного спортивного заказа;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правила определения рейтинга спортивных секций для детей и юношества;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утверждает порядок выдачи и замены свидетельства о регистрации спортсмена, представления сведений спортивными федерациями о регистрации спортсмена, а также форму свидетельства о регистрации спортсмена;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устанавливает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утверждает составы организационных комитетов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проводит республиканские и международные спортивные соревнования, в том числе среди спортсменов-ветеранов, совместно с аккредитованными республиканскими спортивными федерациями и местными исполнительными органами;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совместно с республиканскими спортивными федерациями по национальным видам спорта организует проведение международных и республиканских соревнований, подготовку и участие сборных команд Республики Казахстан по видам спорта (национальных сборных команд по видам спорта) на международных и республиканских спортивных соревнованиях;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организует и координирует научные исследования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осуществляет контроль за проведением антидопинговых мероприятий в спорте;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присваивает спортсменам и тренерам спортивные звания, лишает спортсменов и тренеров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присваивает квалификационные категории, лишает квалификационных категорий: тренер высшего уровня квалификации высшей категории, тренер-преподаватель высшего уровня квалификации высшей категории, тренер среднего уровня квалификации высшей категории, тренер-преподаватель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аккредитацию республиканских и региональных спортивных федераций;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перечень международных спортивных соревнований;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разрабатывает правила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и их возврата;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разрабатывает правила выплат пожизненного ежемесячного материального обеспечения спортсменам и тренерам, вносит в Правительство Республики Казахстан предложения об их размерах и обеспечивает выплаты;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утверждает комплексные целевые программы по видам спорта и индивидуальные планы подготовки спортсменов сборных команд Республики Казахстан по видам спорта (национальных сборных команд по видам спорта);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утверждает программы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ежегодно утверждает составы сборных и штатных сборных команд Республики Казахстан по видам спорта (национальных сборных команд по видам спорта) по представлению аккредитованных республиканских спортивных федераций;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назначает и освобождает от должностей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(региональных) аккредитованных спортивных федераций, по олимпийским видам спорта – по согласованию с Национальным олимпийским комитетом Республики Казахстан, по паралимпийским видам спорта – по согласованию с Национальным паралимпийским комитетом Республики Казахстан, по сурдлимпийским видам спорта – по согласованию с Национальным сурдлимпийским комитетом Республики Казахстан;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осуществляет компенсационные выплаты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обеспечивает страхование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утверждает единый республиканский календарь спортивно-массовых мероприятий по предложениям республиканских аккредитованных спортивных федераций и обеспечивает его реализацию;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ведет реестр физкультурно-оздоровительных и спортивных сооружений;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правила присвоения звания "Лучший спортивный журналист" по согласованию с уполномоченным органом в области средств массовой информации;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утверждает положения (регламенты) международных и республиканских спортивных соревнований;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утверждает структуру расходов спортивных мероприятий;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согласовывает представленный местным исполнительным органом региональный перечень приоритетных видов спорта;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пропаганду физической культуры и спорта с учетом возрастных, профессиональных и социальных особенностей различных групп населения;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утверждает программу по видам спорта учебно-тренировочного процесса, содержание этапов подготовки в физкультурно-спортивных организациях для лиц с инвалидностью;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организует проведение республиканских спортивных соревнований совместно с общественными объединениями лиц с инвалидностью;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организует подготовку сборных команд Республики Казахстан по видам спорта (национальных сборных команд по видам спорта) среди лиц с инвалидностью и их участие в международных спортивных соревнованиях, в том числе в Паралимпийских, Сурдлимпийских играх и во Всемирных специальных олимпийских играх совместно с физкультурно-спортивными организациями;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осуществляет руководство и контроль за работой по выполнению тестов Первого Президента Республики Казахстан – Елбасы;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определяет порядок оформления паспорта памятника истории и культуры;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устанавливает ставки арендной платы за использование памятников истории и культуры, находящихся в государственной собственности;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правила формирования и представления предварительного списка всемирного культурного наследия Республики Казахстан;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правила выявления, учета, придания и лишения статуса, перемещения и изменения, мониторинга состояния и изменения категории памятников истории и культуры;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правила предоставления в пользование памятников истории и культуры и доступа к ним;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правила выдачи охранных обязательств;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правила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правила и условия проведения научно-реставрационных работ на памятниках истории и культуры;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определяет порядок проведения историко-культурной экспертизы;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утверждает правила и условия осуществления археологических работ;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правила установления сооружений монументального искусства;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установления мемориальных досок;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нормативы расценок выполнения научно-реставрационных работ на памятниках истории и культуры;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квалификационные требования и условия, предъявляемые при лицензировании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правила охраны и использования памятников истории и культуры;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утверждает Государственный список памятников истории и культуры республиканского значения;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осуществляет мониторинг состояния памятников истории и культуры международного и республиканского значения и обеспечивает их сохранность;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признает объект историко-культурного наследия и (или) памятник истории и культуры местного значения памятниками истории и культуры республиканского значения и включает их в Государственный список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согласовывает проекты научно-реставрационных работ на памятниках истории и культуры, хозяйственной и иной деятельности на территориях памятников истории и культуры международного и республиканского значения и их охранных зон;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формирует предварительный список всемирного культурного наследия Республики Казахстан из числа памятников истории и культуры;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представляет предварительный список всемирного культурного наследия Республики Казахстан;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согласовывает предоставление в пользование памятников истории и культуры международного и республиканского значения, являющихся государственной собственностью, также памятников истории и культуры местного значения, являющихся республиканской собственностью;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осуществляет межотраслевую координацию в сфере охраны и использования объектов историко-культурного наследия;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осуществляет от имени Республики Казахстан полномочия собственника на памятники истории и культуры международного и республиканского значения;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создает и утверждает положение и состав специальной комиссии по вопросам историко-культурного наследия;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создает постоянно действующую экспертную комиссию;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согласовывает градостроительные проекты, затрагивающие территории памятников истории и культуры;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определяет границы охранных зон, зон регулирования застройки и зон охраняемого природного ландшафта памятников истории и культуры в отношении памятников истории и культуры международного и республиканского значения;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принимает решение о перемещении и изменении памятников истории и культуры на основании заключения историко-культурной экспертизы и рекомендации специальной комиссии по вопросам историко-культурного наследия на памятники истории и культуры международного и республиканского значения;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утверждает предварительный план научно-реставрационных работ на памятниках истории и культуры после согласования с заинтересованными государственными органами;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принимает решение о передаче материалов и находок в государственный музей республиканского или местного значения с указанием наименования музея;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уведомляет физических и юридических лиц и соответствующий государственный музей о принятом решении и необходимости осуществления процедуры приема-передачи материалов и находок;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разрабатывает и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обеспечивает деятельность республиканской ономастической комиссии;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координирует деятельность ономастических комиссий;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разрабатывает и утверждает правила выдачи прокатного удостоверения на фильм;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разрабатывает и утверждает правила признания фильма национальным и выдачи удостоверения национального фильма;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разрабатывает и утверждает правила финансирования и нормативы объемов финансирования производства кинопроектов, претендующих на признание их национальными фильмами;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разрабатывает и утверждает правила и условия выплаты субсидий в сфере кинематографии;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утверждает форму прокатного удостоверения на фильм;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определяет порядок ведения единой автоматизированной информационной системы мониторинга фильмов;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определяет порядок отчисления с доходов от проката и показа национальных фильмов в Государственный центр поддержки национального кино;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ведет Государственный реестр фильмов;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поддерживает и координирует деятельность государственных организаций по развитию кинематографии;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выдает прокатное удостоверение и удостоверение национального фильма;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признает фильм национальным в порядке, определенном законодательством Республики Казахстан;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содействует развитию науки и образования в сфере кинематографии, подготовке, переподготовке и повышению квалификации творческих и технических кадров;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развивает международные связи в сфере кинематографии, организует участие кинематографических организаций в международных комиссиях, фестивалях, конференциях и других мероприятиях;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обеспечивает систематизацию и учет проката фильмов на территории Республики Казахстан путем установления и ведения единой автоматизированной информационной системы мониторинга фильмов на территории Республики Казахстан;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осуществляет мониторинг проката фильмов на территории Республики Казахстан;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определяет критерии отнесения фильмов к категориям для установления объема финансирования производства кинопроектов, претендующих на признание их национальными фильмами;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утверждает перечень работ и услуг, выполняемых и оказываемых кинематографической организацией для инвестора при производстве фильмов по согласованию с государственным органом, осуществляющим руководство в сфере обеспечения поступлений налогов и платежей в бюджет и центральным уполномоченным органом по государственному планированию;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создает центральную экспертно-проверочную комиссию;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утверждает перечень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утверждает типовые штаты государственных архивов;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утверждает правила централизованного государственного учета;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утверждает правила создания и хранения Государственного страхового фонда копий документов;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утверждает правила издания документов Национального архивного фонда;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утверждает положение о Центральной экспертно-проверочной комиссии и экспертно-проверочной комиссиях центральных государственных и специальных государственных архивов;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утверждает список источников комплектования Национального архивного фонда, согласованного с соответствующими местными исполнительными органами;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принимает решение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апостилирует архивные справки и копии архивных документов, исходящих из государственных архивов Республики Казахстан;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организует разработку и внедрение автоматизированных архивных технологий;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организует издание и использование документов Национального архивного фонда для удовлетворения запросов и потребностей государства, общества и граждан;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формирует и функционирует Национальный архивный фонд и Государственный страховой фонд копий документов, обеспечивает централизованный государственный учет документов Национального архивного фонда;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осуществляет защиту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осуществляет сбор и возвращение в Республику Казахстан архивных документов по ее истории, находящихся за рубежом;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осуществляет межотраслевое организационно-методическое руководство вопросами архивного дела и документационного обеспечения управления;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осуществляет государственный контроль за соблюдением законодательства Республики Казахстан о Национальном архивном фонде и архивах;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разрешает временный вывоз документов Национального архивного фонда, находящихся в государственной собственности, за пределы Республики Казахстан;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обеспечивает представительство Республики Казахстан в международных организациях по архивному делу;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разрабатывает и утверждает правила классификации мест размещения туристов;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разрабатывает и утверждает правила переподготовки и повышения квалификации специалистов в области туристской деятельности;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утверждает типовой договор на туристское обслуживание;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определяет общие требования к профессиональной подготовке, переподготовке и повышению квалификации специалистов в области туризма;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утверждает квалификационные требования, предъявляемые к туроператорской деятельности;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утверждает правила предоставления туристских услуг;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утверждает формы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утверждает правила формирования и ведения государственного реестра туристских маршрутов и троп;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утверждает правила формирования, функционирования приоритетных туристских территорий и управления ими;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утверждает карту туристификации;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утверждает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утверждает правила компенсации туристских услуг;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утверждает правила субсидирования затрат туроператоров в сфере въездного туризма за каждого иностранного туриста;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утверждает правила возмещения части затрат субъектов предпринимательства при строительстве, реконструкции объектов туристской деятельности;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утверждает правила возмещения части затрат субъектов предпринимательства по приобретению оборудования и техники для горнолыжных курортов;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утверждает правила субсидирования части затрат субъектов предпринимательства на содержание санитарно-гигиенических узлов;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правила возмещения части затрат субъектов предпринимательства по строительству объектов придорожного сервиса;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утверждает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формирует и утверждает классификатор направлений туризма в Республике Казахстан по отраслевому, субъектному и объектному принципам;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утверждает правила формирования и ведения реестра национальных туристских брендов;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участвует в формировании и реализации единой политики по привлечению инвестиций в туристскую отрасль;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осуществляет государственный контроль за соблюдением законодательства Республики Казахстан о туристской деятельности;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разрабатывает, заключает и исполняет международные договоры в области туристской деятельности, а также представляет интересы государства в области туризма в международных организациях и на международных мероприятиях и участвует в их работе;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регулирует деятельность в сфере стандартизации в области туристской деятельности совместно с уполномоченным органом в сфере стандартизации;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распространяет информацию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274) ведет государственные электронные реестры лиц, подавших уведомление о начале или прекращении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координирует деятельность по строительству и совершенствованию инфраструктуры туризма;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согласовывает местным исполнительным органам области, города республиканского значения, столицы перечень санитарно-гигиенических узлов, по которым возмещается часть затрат при их содержании;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организует проведение изыскательских работ по развитию туристской отрасли;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субсидирует затраты туроператоров в сфере въездного туризма за каждого иностранного туриста;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возмещает часть затрат субъектов предпринимательства по приобретению оборудования и техники для горнолыжных курортов;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информирует лиц, осуществляющих туристскую деятельность, и туристов о возможных опасностях для туристов в стране (месте) временного пребывания;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организует обеспечение защиты и безопасности туристов совместно с заинтересованными министерствами и другими исполнительными органами;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обеспечивает исполнение субъектами системы гарантирования прав граждан Республики Казахстан в сфере выездного туризма обязательств;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устанавливает правила приема, учета и хранения информации, а также передачи ее иным лицам в соответствии с законодательством Республики Казахстан, включая государственный орган, осуществляющий руководство в сфере обеспечения поступлений налогов и платежей в бюджет;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284) разрабатывает и утверждает перечень и формы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форму представления отчетности организатора игорного бизнеса, правила осуществления сбора и анализа отчетности, представляемой организатором игорного бизнеса;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утверждает правила осуществления систематического сбора информации и анализа содержания интернет-ресурсов на предмет наличия признаков интернет-казино;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осуществляет государственный контроль за соблюдением законодательства Республики Казахстан об игорном бизнесе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осуществляет ведение центра учета ставок;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осуществляет контроль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осуществляет лицензирование деятельности в сфере игорного бизнеса в Республике Казахстан;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ведет электронный реестр лицензиара;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ведет реестр касс тотализаторов и букмекерских контор;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разрабатывает и утверждает правила проведения лотерей;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осуществляет государственный контроль за соблюдением законодательства Республики Казахстан о лотереях и лотерейной деятельности, а также противодействии легализации (отмыванию) доходов, полученных преступным путем, и финансированию терроризма;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стандартам.</w:t>
      </w:r>
    </w:p>
    <w:bookmarkEnd w:id="348"/>
    <w:bookmarkStart w:name="z35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Министерства;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Министерстве и несет персональную ответственность за принятие антикоррупционных мер;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Министерства и положения о его структурных подразделениях;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иных государственных органах и организациях.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62"/>
    <w:bookmarkStart w:name="z37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имущество в случаях, предусмотренных законодательством.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7"/>
    <w:bookmarkStart w:name="z37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70"/>
    <w:bookmarkStart w:name="z38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культуры Министерства культуры и спорта Республики Казахстан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"Казахский национальный театр оперы и балета имени Абая".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национальный театр драмы имени Мухтара Ауэзова".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"Национальный русский театр драмы имени Михаила Лермонтова".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"Казахский национальный оркестр народных инструментов имени Курмангазы".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государственный академический корейский театр музыкальной комедии".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"Республиканский академический немецкий драматический театр".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"Государственный академический казахский театр для детей и юношества имени Габита Мусрепова".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"Государственный академический русский театр для детей и юношества имени Наталии Сац".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"Центральный государственный музей Республики Казахстан".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"Государственный музей искусств Республики Казахстан имени Абылхана Кастеева".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"Государственная коллекция уникальных смычковых музыкальных инструментов".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"Государственный музей "Центр сближения культур".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"Национальный историко-культурный заповедник "Ордабасы".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"Государственный историко-культурный музей-заповедник "Есік".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"Государственный историко-культурный музей-заповедник "Берел".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"Казахская государственная филармония имени Жамбыла".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"Государственный ансамбль танца Республики Казахстан "Салтанат".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"Ансамбль классической музыки "Камерата Казахстана".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"Государственный академический театр танца Республики Казахстан".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"Государственная концертная организация "Қазақконцерт имени Розы Баглановой".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"Казреставрация".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"Национальный музей Республики Казахстан".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казенное предприятие "Государственный археологический музей-заповедник "Отырар".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"Национальный историко-культурный и природный музей-заповедник "Ұлытау".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казенное предприятие "Государственный историко-культурный музей-заповедник "Әзірет Сұлтан".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казенное предприятие "Государственный историко-культурный музей-заповедник "Ежелгі Тараз ескерткіштері".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казенное предприятие "Государственный историко-культурный и природный музей-заповедник "Таңбалы".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"Государственный историко-культурный музей-заповедник "Бозоқ".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"Государственный историко-культурный музей-заповедник "Ботай".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"Государственный историко-культурный музей-заповедник "Сарайшық".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"Государственный академический казахский музыкально-драматический театр имени Калибека Куанышбаева".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казенное предприятие "Алматинский музыкальный колледж имени Петра Чайковского".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казенное предприятие "Алматинское хореографическое училище имени Александра Селезнева".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казенное предприятие "Республиканский эстрадно-цирковой колледж имени Жусипбека Елебекова".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казенное предприятие "Алматинский колледж декоративно-прикладного искусства имени Орала Тансыкбаева".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предприятие на праве хозяйственного ведения "Казахская национальная академия хореографии".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Акционерное общество "Қазақ әуендері".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Акционерное общество "Қазақфильм" имени Шакена Айманова".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Некоммерческое акционерное общество "Государственный театр оперы и балета "Астана Опера".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Товарищество с ограниченной ответственностью "Театр "Астана Балет".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Некоммерческое акционерное общество "Государственный центр поддержки национального кино".</w:t>
      </w:r>
    </w:p>
    <w:bookmarkEnd w:id="414"/>
    <w:bookmarkStart w:name="z42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культуры Министерства культуры и спорта Республики Казахстан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"Национальная библиотека Республики Казахстан".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библиотека для незрячих и слабовидящих граждан".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"Национальная академическая библиотека Республики Казахстан в городе Нур-Султане".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"Казахская национальная консерватория имени Курмангазы".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"Казахская национальная академия искусств имени Темирбека Жургенова".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"Казахский национальный университет искусств".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Байсеитовой".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Жубанова".</w:t>
      </w:r>
    </w:p>
    <w:bookmarkEnd w:id="423"/>
    <w:bookmarkStart w:name="z43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делам спорта и физической культуры Министерства культуры и спорта Республики Казахстан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колледж спорта".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"Центр спортивной медицины и реабилитации".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"Дирекция развития спорта".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"Антидопинговая лаборатория спортсменов".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 по зимним видам спорта".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учебно-методический и аналитический центр по физической культуре и спорту".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национальных и конных видов спорта".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 "Алматы".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"Центр олимпийской подготовки "Нур-Султан".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зимним видам спорта "Алатау".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спортивной подготовки для лиц с ограниченными физическими возможностями".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"Национальный антидопинговый центр".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"Спортивно-оздоровительный центр "Олимп".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"Казспортинвест".</w:t>
      </w:r>
    </w:p>
    <w:bookmarkEnd w:id="438"/>
    <w:bookmarkStart w:name="z44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по делам спорта и физической культуры Министерства культуры и спорта Республики Казахстан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Ахметова".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"Республиканская специализированная школа-интернат-колледж олимпийского резерва в городе Риддер".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Алматы".</w:t>
      </w:r>
    </w:p>
    <w:bookmarkEnd w:id="443"/>
    <w:bookmarkStart w:name="z453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индустрии туризма Министерства культуры и спорта Республики Казахстан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"Национальная компания "Kazakh Tourism".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"Международный университет туризма и гостеприимства".</w:t>
      </w:r>
    </w:p>
    <w:bookmarkEnd w:id="446"/>
    <w:bookmarkStart w:name="z45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по делам архивов и управления документацией Министерства культуры и спорта Республики Казахстан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архив".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звукозаписи".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документации".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книг".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Казахстан".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исследований".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